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631C" w:rsidRDefault="003510F7" w:rsidP="00F5118E">
      <w:pPr>
        <w:widowControl w:val="0"/>
        <w:suppressAutoHyphens/>
        <w:spacing w:after="0" w:line="240" w:lineRule="auto"/>
        <w:rPr>
          <w:rFonts w:ascii="Times New Roman" w:hAnsi="Times New Roman" w:cs="Times New Roman"/>
          <w:b/>
          <w:bCs/>
          <w:kern w:val="2"/>
          <w:sz w:val="24"/>
          <w:szCs w:val="24"/>
          <w:lang w:eastAsia="hi-IN" w:bidi="hi-IN"/>
        </w:rPr>
      </w:pPr>
      <w:r>
        <w:rPr>
          <w:rFonts w:ascii="Times New Roman" w:hAnsi="Times New Roman" w:cs="Times New Roman"/>
          <w:b/>
          <w:bCs/>
          <w:kern w:val="2"/>
          <w:sz w:val="24"/>
          <w:szCs w:val="24"/>
          <w:lang w:eastAsia="hi-IN" w:bidi="hi-IN"/>
        </w:rPr>
        <w:t xml:space="preserve"> </w:t>
      </w:r>
    </w:p>
    <w:p w:rsidR="003510F7" w:rsidRPr="00C424AC" w:rsidRDefault="003510F7" w:rsidP="00FF51E7">
      <w:pPr>
        <w:widowControl w:val="0"/>
        <w:suppressAutoHyphens/>
        <w:spacing w:after="0" w:line="240" w:lineRule="auto"/>
        <w:rPr>
          <w:rFonts w:ascii="Times New Roman" w:hAnsi="Times New Roman" w:cs="Times New Roman"/>
          <w:b/>
          <w:bCs/>
          <w:kern w:val="2"/>
          <w:sz w:val="24"/>
          <w:szCs w:val="24"/>
          <w:lang w:eastAsia="hi-IN" w:bidi="hi-IN"/>
        </w:rPr>
      </w:pPr>
      <w:r>
        <w:rPr>
          <w:rFonts w:ascii="Times New Roman" w:hAnsi="Times New Roman" w:cs="Times New Roman"/>
          <w:b/>
          <w:bCs/>
          <w:kern w:val="2"/>
          <w:sz w:val="24"/>
          <w:szCs w:val="24"/>
          <w:lang w:eastAsia="hi-IN" w:bidi="hi-IN"/>
        </w:rPr>
        <w:t xml:space="preserve">                                                                                                                                                                                    </w:t>
      </w:r>
      <w:r w:rsidR="00FF51E7">
        <w:rPr>
          <w:rFonts w:ascii="Times New Roman" w:hAnsi="Times New Roman" w:cs="Times New Roman"/>
          <w:b/>
          <w:bCs/>
          <w:kern w:val="2"/>
          <w:sz w:val="24"/>
          <w:szCs w:val="24"/>
          <w:lang w:eastAsia="hi-IN" w:bidi="hi-IN"/>
        </w:rPr>
        <w:t xml:space="preserve">              </w:t>
      </w:r>
    </w:p>
    <w:tbl>
      <w:tblPr>
        <w:tblW w:w="15665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2799"/>
        <w:gridCol w:w="709"/>
        <w:gridCol w:w="850"/>
        <w:gridCol w:w="851"/>
        <w:gridCol w:w="850"/>
        <w:gridCol w:w="851"/>
        <w:gridCol w:w="850"/>
        <w:gridCol w:w="709"/>
        <w:gridCol w:w="992"/>
        <w:gridCol w:w="851"/>
        <w:gridCol w:w="708"/>
        <w:gridCol w:w="851"/>
        <w:gridCol w:w="850"/>
        <w:gridCol w:w="709"/>
        <w:gridCol w:w="851"/>
        <w:gridCol w:w="850"/>
      </w:tblGrid>
      <w:tr w:rsidR="005F0389" w:rsidRPr="00C424AC" w:rsidTr="009C2056">
        <w:tc>
          <w:tcPr>
            <w:tcW w:w="534" w:type="dxa"/>
          </w:tcPr>
          <w:p w:rsidR="005F0389" w:rsidRPr="00C424AC" w:rsidRDefault="005F0389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№</w:t>
            </w:r>
          </w:p>
          <w:p w:rsidR="005F0389" w:rsidRPr="00C424AC" w:rsidRDefault="005F0389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  <w:p w:rsidR="005F0389" w:rsidRPr="00C424AC" w:rsidRDefault="005F0389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2799" w:type="dxa"/>
          </w:tcPr>
          <w:p w:rsidR="005F0389" w:rsidRPr="00C424AC" w:rsidRDefault="005F038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2410" w:type="dxa"/>
            <w:gridSpan w:val="3"/>
          </w:tcPr>
          <w:p w:rsidR="006E53F7" w:rsidRPr="006E53F7" w:rsidRDefault="006E53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6E53F7">
              <w:rPr>
                <w:rFonts w:ascii="Times New Roman" w:hAnsi="Times New Roman" w:cs="Times New Roman"/>
                <w:b/>
                <w:kern w:val="2"/>
                <w:sz w:val="24"/>
                <w:szCs w:val="24"/>
                <w:lang w:eastAsia="hi-IN" w:bidi="hi-IN"/>
              </w:rPr>
              <w:t>Ранний возраст</w:t>
            </w:r>
          </w:p>
          <w:p w:rsidR="005F0389" w:rsidRPr="006E53F7" w:rsidRDefault="006E53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6E53F7">
              <w:rPr>
                <w:rFonts w:ascii="Times New Roman" w:hAnsi="Times New Roman" w:cs="Times New Roman"/>
                <w:b/>
                <w:kern w:val="2"/>
                <w:sz w:val="24"/>
                <w:szCs w:val="24"/>
                <w:lang w:eastAsia="hi-IN" w:bidi="hi-IN"/>
              </w:rPr>
              <w:t>1 младшая группа</w:t>
            </w:r>
          </w:p>
        </w:tc>
        <w:tc>
          <w:tcPr>
            <w:tcW w:w="2551" w:type="dxa"/>
            <w:gridSpan w:val="3"/>
          </w:tcPr>
          <w:p w:rsidR="005F0389" w:rsidRPr="00C424AC" w:rsidRDefault="006E53F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Ранний возраст</w:t>
            </w:r>
          </w:p>
          <w:p w:rsidR="005F0389" w:rsidRPr="00C424AC" w:rsidRDefault="005F0389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2 младшая группа</w:t>
            </w:r>
          </w:p>
        </w:tc>
        <w:tc>
          <w:tcPr>
            <w:tcW w:w="2552" w:type="dxa"/>
            <w:gridSpan w:val="3"/>
          </w:tcPr>
          <w:p w:rsidR="005F0389" w:rsidRPr="00C424AC" w:rsidRDefault="005F0389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  <w:p w:rsidR="005F0389" w:rsidRPr="00C424AC" w:rsidRDefault="005F0389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средняя группа</w:t>
            </w:r>
          </w:p>
        </w:tc>
        <w:tc>
          <w:tcPr>
            <w:tcW w:w="2409" w:type="dxa"/>
            <w:gridSpan w:val="3"/>
          </w:tcPr>
          <w:p w:rsidR="005F0389" w:rsidRPr="00C424AC" w:rsidRDefault="005F0389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  <w:p w:rsidR="005F0389" w:rsidRPr="00C424AC" w:rsidRDefault="005F0389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старшая группа</w:t>
            </w:r>
          </w:p>
        </w:tc>
        <w:tc>
          <w:tcPr>
            <w:tcW w:w="2410" w:type="dxa"/>
            <w:gridSpan w:val="3"/>
          </w:tcPr>
          <w:p w:rsidR="005F0389" w:rsidRPr="00C424AC" w:rsidRDefault="005F0389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  <w:p w:rsidR="005F0389" w:rsidRPr="00C424AC" w:rsidRDefault="005F0389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подготовительная группа</w:t>
            </w:r>
          </w:p>
        </w:tc>
      </w:tr>
      <w:tr w:rsidR="009C2056" w:rsidRPr="00C424AC" w:rsidTr="009C2056">
        <w:tc>
          <w:tcPr>
            <w:tcW w:w="534" w:type="dxa"/>
          </w:tcPr>
          <w:p w:rsidR="009C2056" w:rsidRPr="00C424AC" w:rsidRDefault="009C2056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1.</w:t>
            </w:r>
          </w:p>
        </w:tc>
        <w:tc>
          <w:tcPr>
            <w:tcW w:w="2799" w:type="dxa"/>
          </w:tcPr>
          <w:p w:rsidR="009C2056" w:rsidRPr="00C424AC" w:rsidRDefault="009C2056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Образовательная область</w:t>
            </w:r>
          </w:p>
        </w:tc>
        <w:tc>
          <w:tcPr>
            <w:tcW w:w="709" w:type="dxa"/>
          </w:tcPr>
          <w:p w:rsidR="009C2056" w:rsidRPr="00C424AC" w:rsidRDefault="009C2056" w:rsidP="00503981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в неделю</w:t>
            </w:r>
          </w:p>
        </w:tc>
        <w:tc>
          <w:tcPr>
            <w:tcW w:w="850" w:type="dxa"/>
          </w:tcPr>
          <w:p w:rsidR="009C2056" w:rsidRPr="00C424AC" w:rsidRDefault="009C2056" w:rsidP="009C2056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в месяц</w:t>
            </w:r>
          </w:p>
        </w:tc>
        <w:tc>
          <w:tcPr>
            <w:tcW w:w="851" w:type="dxa"/>
          </w:tcPr>
          <w:p w:rsidR="009C2056" w:rsidRPr="00C424AC" w:rsidRDefault="009C2056" w:rsidP="00503981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 xml:space="preserve">в </w:t>
            </w:r>
          </w:p>
          <w:p w:rsidR="009C2056" w:rsidRPr="00C424AC" w:rsidRDefault="009C2056" w:rsidP="00503981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год</w:t>
            </w:r>
          </w:p>
        </w:tc>
        <w:tc>
          <w:tcPr>
            <w:tcW w:w="850" w:type="dxa"/>
          </w:tcPr>
          <w:p w:rsidR="009C2056" w:rsidRPr="00C424AC" w:rsidRDefault="009C2056" w:rsidP="009527DC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в неделю</w:t>
            </w:r>
          </w:p>
        </w:tc>
        <w:tc>
          <w:tcPr>
            <w:tcW w:w="851" w:type="dxa"/>
          </w:tcPr>
          <w:p w:rsidR="009C2056" w:rsidRPr="00C424AC" w:rsidRDefault="009C2056" w:rsidP="009527DC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в</w:t>
            </w:r>
          </w:p>
          <w:p w:rsidR="009C2056" w:rsidRPr="00C424AC" w:rsidRDefault="009C2056" w:rsidP="009527DC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 xml:space="preserve"> месяц</w:t>
            </w:r>
          </w:p>
        </w:tc>
        <w:tc>
          <w:tcPr>
            <w:tcW w:w="850" w:type="dxa"/>
          </w:tcPr>
          <w:p w:rsidR="009C2056" w:rsidRPr="00C424AC" w:rsidRDefault="009C2056" w:rsidP="009527DC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 xml:space="preserve">в </w:t>
            </w:r>
          </w:p>
          <w:p w:rsidR="009C2056" w:rsidRPr="00C424AC" w:rsidRDefault="009C2056" w:rsidP="009527DC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год</w:t>
            </w:r>
          </w:p>
        </w:tc>
        <w:tc>
          <w:tcPr>
            <w:tcW w:w="709" w:type="dxa"/>
          </w:tcPr>
          <w:p w:rsidR="009C2056" w:rsidRPr="00C424AC" w:rsidRDefault="009C2056" w:rsidP="009527DC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в неделю</w:t>
            </w:r>
          </w:p>
        </w:tc>
        <w:tc>
          <w:tcPr>
            <w:tcW w:w="992" w:type="dxa"/>
          </w:tcPr>
          <w:p w:rsidR="009C2056" w:rsidRPr="00C424AC" w:rsidRDefault="009C2056" w:rsidP="009527DC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 xml:space="preserve">в </w:t>
            </w:r>
          </w:p>
          <w:p w:rsidR="009C2056" w:rsidRPr="00C424AC" w:rsidRDefault="009C2056" w:rsidP="009527DC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месяц</w:t>
            </w:r>
          </w:p>
        </w:tc>
        <w:tc>
          <w:tcPr>
            <w:tcW w:w="851" w:type="dxa"/>
          </w:tcPr>
          <w:p w:rsidR="009C2056" w:rsidRPr="00C424AC" w:rsidRDefault="009C2056" w:rsidP="009527DC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 xml:space="preserve">в </w:t>
            </w:r>
          </w:p>
          <w:p w:rsidR="009C2056" w:rsidRPr="00C424AC" w:rsidRDefault="009C2056" w:rsidP="009527DC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год</w:t>
            </w:r>
          </w:p>
        </w:tc>
        <w:tc>
          <w:tcPr>
            <w:tcW w:w="708" w:type="dxa"/>
          </w:tcPr>
          <w:p w:rsidR="009C2056" w:rsidRPr="00C424AC" w:rsidRDefault="009C2056" w:rsidP="009527DC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в неделю</w:t>
            </w:r>
          </w:p>
        </w:tc>
        <w:tc>
          <w:tcPr>
            <w:tcW w:w="851" w:type="dxa"/>
          </w:tcPr>
          <w:p w:rsidR="009C2056" w:rsidRPr="00C424AC" w:rsidRDefault="009C2056" w:rsidP="009527DC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 xml:space="preserve">в </w:t>
            </w:r>
          </w:p>
          <w:p w:rsidR="009C2056" w:rsidRPr="00C424AC" w:rsidRDefault="009C2056" w:rsidP="009527DC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месяц</w:t>
            </w:r>
          </w:p>
        </w:tc>
        <w:tc>
          <w:tcPr>
            <w:tcW w:w="850" w:type="dxa"/>
          </w:tcPr>
          <w:p w:rsidR="009C2056" w:rsidRPr="00C424AC" w:rsidRDefault="009C2056" w:rsidP="009527DC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 xml:space="preserve">в </w:t>
            </w:r>
          </w:p>
          <w:p w:rsidR="009C2056" w:rsidRPr="00C424AC" w:rsidRDefault="009C2056" w:rsidP="009527DC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год</w:t>
            </w:r>
          </w:p>
        </w:tc>
        <w:tc>
          <w:tcPr>
            <w:tcW w:w="709" w:type="dxa"/>
          </w:tcPr>
          <w:p w:rsidR="009C2056" w:rsidRPr="00C424AC" w:rsidRDefault="009C2056" w:rsidP="009527DC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в неделю</w:t>
            </w:r>
          </w:p>
        </w:tc>
        <w:tc>
          <w:tcPr>
            <w:tcW w:w="851" w:type="dxa"/>
          </w:tcPr>
          <w:p w:rsidR="009C2056" w:rsidRPr="00C424AC" w:rsidRDefault="009C2056" w:rsidP="009527DC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 xml:space="preserve">в </w:t>
            </w:r>
          </w:p>
          <w:p w:rsidR="009C2056" w:rsidRPr="00C424AC" w:rsidRDefault="009C2056" w:rsidP="009527DC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месяц</w:t>
            </w:r>
          </w:p>
        </w:tc>
        <w:tc>
          <w:tcPr>
            <w:tcW w:w="850" w:type="dxa"/>
          </w:tcPr>
          <w:p w:rsidR="009C2056" w:rsidRPr="00C424AC" w:rsidRDefault="009C2056" w:rsidP="009527DC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 xml:space="preserve">в </w:t>
            </w:r>
          </w:p>
          <w:p w:rsidR="009C2056" w:rsidRPr="00C424AC" w:rsidRDefault="009C2056" w:rsidP="009527DC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год</w:t>
            </w:r>
          </w:p>
        </w:tc>
      </w:tr>
      <w:tr w:rsidR="005F0389" w:rsidRPr="00C424AC" w:rsidTr="009C2056">
        <w:tc>
          <w:tcPr>
            <w:tcW w:w="3333" w:type="dxa"/>
            <w:gridSpan w:val="2"/>
            <w:shd w:val="clear" w:color="auto" w:fill="D9D9D9"/>
          </w:tcPr>
          <w:p w:rsidR="005F0389" w:rsidRPr="00C424AC" w:rsidRDefault="005F038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709" w:type="dxa"/>
            <w:shd w:val="clear" w:color="auto" w:fill="D9D9D9"/>
          </w:tcPr>
          <w:p w:rsidR="005F0389" w:rsidRPr="00C424AC" w:rsidRDefault="005F038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50" w:type="dxa"/>
            <w:shd w:val="clear" w:color="auto" w:fill="D9D9D9"/>
          </w:tcPr>
          <w:p w:rsidR="005F0389" w:rsidRPr="00C424AC" w:rsidRDefault="005F038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51" w:type="dxa"/>
            <w:shd w:val="clear" w:color="auto" w:fill="D9D9D9"/>
          </w:tcPr>
          <w:p w:rsidR="005F0389" w:rsidRPr="00C424AC" w:rsidRDefault="005F038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922" w:type="dxa"/>
            <w:gridSpan w:val="12"/>
            <w:shd w:val="clear" w:color="auto" w:fill="D9D9D9"/>
          </w:tcPr>
          <w:p w:rsidR="005F0389" w:rsidRPr="00C424AC" w:rsidRDefault="009C2056" w:rsidP="009C2056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 xml:space="preserve">                   </w:t>
            </w:r>
            <w:r w:rsidR="005F0389" w:rsidRPr="00C424AC"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Количество занятий</w:t>
            </w:r>
          </w:p>
        </w:tc>
      </w:tr>
      <w:tr w:rsidR="006E53F7" w:rsidRPr="00C424AC" w:rsidTr="009C2056">
        <w:tc>
          <w:tcPr>
            <w:tcW w:w="534" w:type="dxa"/>
          </w:tcPr>
          <w:p w:rsidR="006E53F7" w:rsidRPr="00C424AC" w:rsidRDefault="006E53F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1.1</w:t>
            </w:r>
          </w:p>
        </w:tc>
        <w:tc>
          <w:tcPr>
            <w:tcW w:w="2799" w:type="dxa"/>
          </w:tcPr>
          <w:p w:rsidR="006E53F7" w:rsidRPr="00C424AC" w:rsidRDefault="006E53F7" w:rsidP="00C144B5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Познавательное развитие</w:t>
            </w:r>
          </w:p>
        </w:tc>
        <w:tc>
          <w:tcPr>
            <w:tcW w:w="709" w:type="dxa"/>
          </w:tcPr>
          <w:p w:rsidR="006E53F7" w:rsidRPr="00C424AC" w:rsidRDefault="006E53F7" w:rsidP="00503981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50" w:type="dxa"/>
          </w:tcPr>
          <w:p w:rsidR="006E53F7" w:rsidRPr="00C424AC" w:rsidRDefault="006E53F7" w:rsidP="00503981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851" w:type="dxa"/>
          </w:tcPr>
          <w:p w:rsidR="006E53F7" w:rsidRPr="00C424AC" w:rsidRDefault="006E53F7" w:rsidP="00503981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  <w:tc>
          <w:tcPr>
            <w:tcW w:w="850" w:type="dxa"/>
          </w:tcPr>
          <w:p w:rsidR="006E53F7" w:rsidRPr="00C424AC" w:rsidRDefault="006E53F7" w:rsidP="004D7DBD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51" w:type="dxa"/>
          </w:tcPr>
          <w:p w:rsidR="006E53F7" w:rsidRPr="00C424AC" w:rsidRDefault="006E53F7" w:rsidP="004D7DBD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850" w:type="dxa"/>
          </w:tcPr>
          <w:p w:rsidR="006E53F7" w:rsidRPr="00C424AC" w:rsidRDefault="006E53F7" w:rsidP="004D7DBD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  <w:tc>
          <w:tcPr>
            <w:tcW w:w="709" w:type="dxa"/>
          </w:tcPr>
          <w:p w:rsidR="006E53F7" w:rsidRPr="00C424AC" w:rsidRDefault="006E53F7" w:rsidP="004D7DBD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992" w:type="dxa"/>
          </w:tcPr>
          <w:p w:rsidR="006E53F7" w:rsidRPr="00C424AC" w:rsidRDefault="006E53F7" w:rsidP="004D7DBD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851" w:type="dxa"/>
          </w:tcPr>
          <w:p w:rsidR="006E53F7" w:rsidRPr="00C424AC" w:rsidRDefault="006E53F7" w:rsidP="004D7DBD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  <w:tc>
          <w:tcPr>
            <w:tcW w:w="708" w:type="dxa"/>
          </w:tcPr>
          <w:p w:rsidR="006E53F7" w:rsidRPr="00C424AC" w:rsidRDefault="006E53F7" w:rsidP="004D7DBD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3</w:t>
            </w:r>
          </w:p>
        </w:tc>
        <w:tc>
          <w:tcPr>
            <w:tcW w:w="851" w:type="dxa"/>
          </w:tcPr>
          <w:p w:rsidR="006E53F7" w:rsidRPr="00C424AC" w:rsidRDefault="006E53F7" w:rsidP="004D7DBD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12</w:t>
            </w:r>
          </w:p>
        </w:tc>
        <w:tc>
          <w:tcPr>
            <w:tcW w:w="850" w:type="dxa"/>
          </w:tcPr>
          <w:p w:rsidR="006E53F7" w:rsidRPr="00C424AC" w:rsidRDefault="006E53F7" w:rsidP="004D7DBD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108</w:t>
            </w:r>
          </w:p>
        </w:tc>
        <w:tc>
          <w:tcPr>
            <w:tcW w:w="709" w:type="dxa"/>
          </w:tcPr>
          <w:p w:rsidR="006E53F7" w:rsidRPr="00C424AC" w:rsidRDefault="006E53F7" w:rsidP="004D7DBD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851" w:type="dxa"/>
          </w:tcPr>
          <w:p w:rsidR="006E53F7" w:rsidRPr="00C424AC" w:rsidRDefault="006E53F7" w:rsidP="004D7DBD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16</w:t>
            </w:r>
          </w:p>
        </w:tc>
        <w:tc>
          <w:tcPr>
            <w:tcW w:w="850" w:type="dxa"/>
          </w:tcPr>
          <w:p w:rsidR="006E53F7" w:rsidRPr="00C424AC" w:rsidRDefault="006E53F7" w:rsidP="004D7DBD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144</w:t>
            </w:r>
          </w:p>
        </w:tc>
      </w:tr>
      <w:tr w:rsidR="006E53F7" w:rsidRPr="00C424AC" w:rsidTr="009C2056">
        <w:tc>
          <w:tcPr>
            <w:tcW w:w="534" w:type="dxa"/>
          </w:tcPr>
          <w:p w:rsidR="006E53F7" w:rsidRPr="00C424AC" w:rsidRDefault="006E53F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2799" w:type="dxa"/>
          </w:tcPr>
          <w:p w:rsidR="006E53F7" w:rsidRPr="00C424AC" w:rsidRDefault="006E53F7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Познавательное развитие</w:t>
            </w:r>
          </w:p>
        </w:tc>
        <w:tc>
          <w:tcPr>
            <w:tcW w:w="709" w:type="dxa"/>
          </w:tcPr>
          <w:p w:rsidR="006E53F7" w:rsidRPr="00C424AC" w:rsidRDefault="006E53F7" w:rsidP="00503981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50" w:type="dxa"/>
          </w:tcPr>
          <w:p w:rsidR="006E53F7" w:rsidRPr="00C424AC" w:rsidRDefault="006E53F7" w:rsidP="00503981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851" w:type="dxa"/>
          </w:tcPr>
          <w:p w:rsidR="006E53F7" w:rsidRPr="00C424AC" w:rsidRDefault="006E53F7" w:rsidP="00503981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  <w:tc>
          <w:tcPr>
            <w:tcW w:w="850" w:type="dxa"/>
          </w:tcPr>
          <w:p w:rsidR="006E53F7" w:rsidRPr="00C424AC" w:rsidRDefault="006E53F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51" w:type="dxa"/>
          </w:tcPr>
          <w:p w:rsidR="006E53F7" w:rsidRPr="00C424AC" w:rsidRDefault="006E53F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850" w:type="dxa"/>
          </w:tcPr>
          <w:p w:rsidR="006E53F7" w:rsidRPr="00C424AC" w:rsidRDefault="006E53F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  <w:tc>
          <w:tcPr>
            <w:tcW w:w="709" w:type="dxa"/>
          </w:tcPr>
          <w:p w:rsidR="006E53F7" w:rsidRPr="00C424AC" w:rsidRDefault="006E53F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992" w:type="dxa"/>
          </w:tcPr>
          <w:p w:rsidR="006E53F7" w:rsidRPr="00C424AC" w:rsidRDefault="006E53F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851" w:type="dxa"/>
          </w:tcPr>
          <w:p w:rsidR="006E53F7" w:rsidRPr="00C424AC" w:rsidRDefault="006E53F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  <w:tc>
          <w:tcPr>
            <w:tcW w:w="708" w:type="dxa"/>
          </w:tcPr>
          <w:p w:rsidR="006E53F7" w:rsidRPr="00C424AC" w:rsidRDefault="006E53F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3</w:t>
            </w:r>
          </w:p>
        </w:tc>
        <w:tc>
          <w:tcPr>
            <w:tcW w:w="851" w:type="dxa"/>
          </w:tcPr>
          <w:p w:rsidR="006E53F7" w:rsidRPr="00C424AC" w:rsidRDefault="006E53F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12</w:t>
            </w:r>
          </w:p>
        </w:tc>
        <w:tc>
          <w:tcPr>
            <w:tcW w:w="850" w:type="dxa"/>
          </w:tcPr>
          <w:p w:rsidR="006E53F7" w:rsidRPr="00C424AC" w:rsidRDefault="006E53F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108</w:t>
            </w:r>
          </w:p>
        </w:tc>
        <w:tc>
          <w:tcPr>
            <w:tcW w:w="709" w:type="dxa"/>
          </w:tcPr>
          <w:p w:rsidR="006E53F7" w:rsidRPr="00C424AC" w:rsidRDefault="006E53F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851" w:type="dxa"/>
          </w:tcPr>
          <w:p w:rsidR="006E53F7" w:rsidRPr="00C424AC" w:rsidRDefault="006E53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16</w:t>
            </w:r>
          </w:p>
        </w:tc>
        <w:tc>
          <w:tcPr>
            <w:tcW w:w="850" w:type="dxa"/>
          </w:tcPr>
          <w:p w:rsidR="006E53F7" w:rsidRPr="00C424AC" w:rsidRDefault="006E53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144</w:t>
            </w:r>
          </w:p>
        </w:tc>
      </w:tr>
      <w:tr w:rsidR="006E53F7" w:rsidRPr="00C424AC" w:rsidTr="009C2056">
        <w:tc>
          <w:tcPr>
            <w:tcW w:w="534" w:type="dxa"/>
          </w:tcPr>
          <w:p w:rsidR="006E53F7" w:rsidRPr="00C424AC" w:rsidRDefault="006E53F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1.2</w:t>
            </w:r>
          </w:p>
        </w:tc>
        <w:tc>
          <w:tcPr>
            <w:tcW w:w="2799" w:type="dxa"/>
          </w:tcPr>
          <w:p w:rsidR="006E53F7" w:rsidRPr="00C424AC" w:rsidRDefault="006E53F7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Речевое развитие</w:t>
            </w:r>
          </w:p>
        </w:tc>
        <w:tc>
          <w:tcPr>
            <w:tcW w:w="709" w:type="dxa"/>
          </w:tcPr>
          <w:p w:rsidR="006E53F7" w:rsidRPr="00C424AC" w:rsidRDefault="006E53F7" w:rsidP="00503981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50" w:type="dxa"/>
          </w:tcPr>
          <w:p w:rsidR="006E53F7" w:rsidRPr="00C424AC" w:rsidRDefault="006E53F7" w:rsidP="00503981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851" w:type="dxa"/>
          </w:tcPr>
          <w:p w:rsidR="006E53F7" w:rsidRPr="00C424AC" w:rsidRDefault="006E53F7" w:rsidP="00503981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36</w:t>
            </w:r>
          </w:p>
        </w:tc>
        <w:tc>
          <w:tcPr>
            <w:tcW w:w="850" w:type="dxa"/>
          </w:tcPr>
          <w:p w:rsidR="006E53F7" w:rsidRPr="00C424AC" w:rsidRDefault="006E53F7" w:rsidP="004D7DBD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51" w:type="dxa"/>
          </w:tcPr>
          <w:p w:rsidR="006E53F7" w:rsidRPr="00C424AC" w:rsidRDefault="006E53F7" w:rsidP="004D7DBD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850" w:type="dxa"/>
          </w:tcPr>
          <w:p w:rsidR="006E53F7" w:rsidRPr="00C424AC" w:rsidRDefault="006E53F7" w:rsidP="004D7DBD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36</w:t>
            </w:r>
          </w:p>
        </w:tc>
        <w:tc>
          <w:tcPr>
            <w:tcW w:w="709" w:type="dxa"/>
          </w:tcPr>
          <w:p w:rsidR="006E53F7" w:rsidRPr="00C424AC" w:rsidRDefault="006E53F7" w:rsidP="004D7DBD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992" w:type="dxa"/>
          </w:tcPr>
          <w:p w:rsidR="006E53F7" w:rsidRPr="00C424AC" w:rsidRDefault="006E53F7" w:rsidP="004D7DBD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851" w:type="dxa"/>
          </w:tcPr>
          <w:p w:rsidR="006E53F7" w:rsidRPr="00C424AC" w:rsidRDefault="006E53F7" w:rsidP="004D7DBD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36</w:t>
            </w:r>
          </w:p>
        </w:tc>
        <w:tc>
          <w:tcPr>
            <w:tcW w:w="708" w:type="dxa"/>
          </w:tcPr>
          <w:p w:rsidR="006E53F7" w:rsidRPr="00C424AC" w:rsidRDefault="006E53F7" w:rsidP="004D7DBD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51" w:type="dxa"/>
          </w:tcPr>
          <w:p w:rsidR="006E53F7" w:rsidRPr="00C424AC" w:rsidRDefault="006E53F7" w:rsidP="004D7DBD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850" w:type="dxa"/>
          </w:tcPr>
          <w:p w:rsidR="006E53F7" w:rsidRPr="00C424AC" w:rsidRDefault="006E53F7" w:rsidP="004D7DBD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  <w:tc>
          <w:tcPr>
            <w:tcW w:w="709" w:type="dxa"/>
          </w:tcPr>
          <w:p w:rsidR="006E53F7" w:rsidRPr="00C424AC" w:rsidRDefault="006E53F7" w:rsidP="004D7DBD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51" w:type="dxa"/>
          </w:tcPr>
          <w:p w:rsidR="006E53F7" w:rsidRPr="00C424AC" w:rsidRDefault="006E53F7" w:rsidP="004D7DBD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850" w:type="dxa"/>
          </w:tcPr>
          <w:p w:rsidR="006E53F7" w:rsidRPr="00C424AC" w:rsidRDefault="006E53F7" w:rsidP="004D7DBD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</w:tr>
      <w:tr w:rsidR="006E53F7" w:rsidRPr="00C424AC" w:rsidTr="009C2056">
        <w:tc>
          <w:tcPr>
            <w:tcW w:w="534" w:type="dxa"/>
          </w:tcPr>
          <w:p w:rsidR="006E53F7" w:rsidRPr="00C424AC" w:rsidRDefault="006E53F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2799" w:type="dxa"/>
          </w:tcPr>
          <w:p w:rsidR="006E53F7" w:rsidRPr="00C424AC" w:rsidRDefault="006E53F7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Развитие речи</w:t>
            </w:r>
          </w:p>
        </w:tc>
        <w:tc>
          <w:tcPr>
            <w:tcW w:w="709" w:type="dxa"/>
          </w:tcPr>
          <w:p w:rsidR="006E53F7" w:rsidRPr="00C424AC" w:rsidRDefault="006E53F7" w:rsidP="00503981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50" w:type="dxa"/>
          </w:tcPr>
          <w:p w:rsidR="006E53F7" w:rsidRPr="00C424AC" w:rsidRDefault="006E53F7" w:rsidP="00503981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851" w:type="dxa"/>
          </w:tcPr>
          <w:p w:rsidR="006E53F7" w:rsidRPr="00C424AC" w:rsidRDefault="006E53F7" w:rsidP="00503981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36</w:t>
            </w:r>
          </w:p>
        </w:tc>
        <w:tc>
          <w:tcPr>
            <w:tcW w:w="850" w:type="dxa"/>
          </w:tcPr>
          <w:p w:rsidR="006E53F7" w:rsidRPr="00C424AC" w:rsidRDefault="006E53F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51" w:type="dxa"/>
          </w:tcPr>
          <w:p w:rsidR="006E53F7" w:rsidRPr="00C424AC" w:rsidRDefault="006E53F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850" w:type="dxa"/>
          </w:tcPr>
          <w:p w:rsidR="006E53F7" w:rsidRPr="00C424AC" w:rsidRDefault="006E53F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36</w:t>
            </w:r>
          </w:p>
        </w:tc>
        <w:tc>
          <w:tcPr>
            <w:tcW w:w="709" w:type="dxa"/>
          </w:tcPr>
          <w:p w:rsidR="006E53F7" w:rsidRPr="00C424AC" w:rsidRDefault="006E53F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992" w:type="dxa"/>
          </w:tcPr>
          <w:p w:rsidR="006E53F7" w:rsidRPr="00C424AC" w:rsidRDefault="006E53F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851" w:type="dxa"/>
          </w:tcPr>
          <w:p w:rsidR="006E53F7" w:rsidRPr="00C424AC" w:rsidRDefault="006E53F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36</w:t>
            </w:r>
          </w:p>
        </w:tc>
        <w:tc>
          <w:tcPr>
            <w:tcW w:w="708" w:type="dxa"/>
          </w:tcPr>
          <w:p w:rsidR="006E53F7" w:rsidRPr="00C424AC" w:rsidRDefault="006E53F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51" w:type="dxa"/>
          </w:tcPr>
          <w:p w:rsidR="006E53F7" w:rsidRPr="00C424AC" w:rsidRDefault="006E53F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850" w:type="dxa"/>
          </w:tcPr>
          <w:p w:rsidR="006E53F7" w:rsidRPr="00C424AC" w:rsidRDefault="006E53F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  <w:tc>
          <w:tcPr>
            <w:tcW w:w="709" w:type="dxa"/>
          </w:tcPr>
          <w:p w:rsidR="006E53F7" w:rsidRPr="00C424AC" w:rsidRDefault="006E53F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51" w:type="dxa"/>
          </w:tcPr>
          <w:p w:rsidR="006E53F7" w:rsidRPr="00C424AC" w:rsidRDefault="006E53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850" w:type="dxa"/>
          </w:tcPr>
          <w:p w:rsidR="006E53F7" w:rsidRPr="00C424AC" w:rsidRDefault="006E53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</w:tr>
      <w:tr w:rsidR="006E53F7" w:rsidRPr="00C424AC" w:rsidTr="009C2056">
        <w:tc>
          <w:tcPr>
            <w:tcW w:w="534" w:type="dxa"/>
          </w:tcPr>
          <w:p w:rsidR="006E53F7" w:rsidRPr="00C424AC" w:rsidRDefault="006E53F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2799" w:type="dxa"/>
          </w:tcPr>
          <w:p w:rsidR="006E53F7" w:rsidRPr="00C424AC" w:rsidRDefault="006E53F7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Чтение художественной литературы</w:t>
            </w:r>
          </w:p>
        </w:tc>
        <w:tc>
          <w:tcPr>
            <w:tcW w:w="709" w:type="dxa"/>
          </w:tcPr>
          <w:p w:rsidR="006E53F7" w:rsidRPr="00C424AC" w:rsidRDefault="006E53F7" w:rsidP="00503981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ежедневно</w:t>
            </w:r>
          </w:p>
        </w:tc>
        <w:tc>
          <w:tcPr>
            <w:tcW w:w="850" w:type="dxa"/>
          </w:tcPr>
          <w:p w:rsidR="006E53F7" w:rsidRPr="00C424AC" w:rsidRDefault="006E53F7" w:rsidP="00503981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ежедневно</w:t>
            </w:r>
          </w:p>
        </w:tc>
        <w:tc>
          <w:tcPr>
            <w:tcW w:w="851" w:type="dxa"/>
          </w:tcPr>
          <w:p w:rsidR="006E53F7" w:rsidRPr="00C424AC" w:rsidRDefault="006E53F7" w:rsidP="00503981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ежедневно</w:t>
            </w:r>
          </w:p>
        </w:tc>
        <w:tc>
          <w:tcPr>
            <w:tcW w:w="850" w:type="dxa"/>
          </w:tcPr>
          <w:p w:rsidR="006E53F7" w:rsidRPr="00C424AC" w:rsidRDefault="006E53F7" w:rsidP="00996222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ежедневно</w:t>
            </w:r>
          </w:p>
        </w:tc>
        <w:tc>
          <w:tcPr>
            <w:tcW w:w="851" w:type="dxa"/>
          </w:tcPr>
          <w:p w:rsidR="006E53F7" w:rsidRPr="00C424AC" w:rsidRDefault="006E53F7" w:rsidP="00996222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ежедневно</w:t>
            </w:r>
          </w:p>
        </w:tc>
        <w:tc>
          <w:tcPr>
            <w:tcW w:w="850" w:type="dxa"/>
          </w:tcPr>
          <w:p w:rsidR="006E53F7" w:rsidRPr="00C424AC" w:rsidRDefault="006E53F7" w:rsidP="00996222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ежедневно</w:t>
            </w:r>
          </w:p>
        </w:tc>
        <w:tc>
          <w:tcPr>
            <w:tcW w:w="709" w:type="dxa"/>
          </w:tcPr>
          <w:p w:rsidR="006E53F7" w:rsidRPr="00C424AC" w:rsidRDefault="006E53F7" w:rsidP="00996222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ежедневно</w:t>
            </w:r>
          </w:p>
        </w:tc>
        <w:tc>
          <w:tcPr>
            <w:tcW w:w="992" w:type="dxa"/>
          </w:tcPr>
          <w:p w:rsidR="006E53F7" w:rsidRPr="00C424AC" w:rsidRDefault="006E53F7" w:rsidP="00996222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ежедневно</w:t>
            </w:r>
          </w:p>
        </w:tc>
        <w:tc>
          <w:tcPr>
            <w:tcW w:w="851" w:type="dxa"/>
          </w:tcPr>
          <w:p w:rsidR="006E53F7" w:rsidRPr="00C424AC" w:rsidRDefault="006E53F7" w:rsidP="00996222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ежедневно</w:t>
            </w:r>
          </w:p>
        </w:tc>
        <w:tc>
          <w:tcPr>
            <w:tcW w:w="708" w:type="dxa"/>
          </w:tcPr>
          <w:p w:rsidR="006E53F7" w:rsidRPr="00C424AC" w:rsidRDefault="006E53F7" w:rsidP="00996222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ежедневно</w:t>
            </w:r>
          </w:p>
        </w:tc>
        <w:tc>
          <w:tcPr>
            <w:tcW w:w="851" w:type="dxa"/>
          </w:tcPr>
          <w:p w:rsidR="006E53F7" w:rsidRPr="00C424AC" w:rsidRDefault="006E53F7" w:rsidP="00996222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ежедневно</w:t>
            </w:r>
          </w:p>
        </w:tc>
        <w:tc>
          <w:tcPr>
            <w:tcW w:w="850" w:type="dxa"/>
          </w:tcPr>
          <w:p w:rsidR="006E53F7" w:rsidRPr="00C424AC" w:rsidRDefault="006E53F7" w:rsidP="00996222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ежедневно</w:t>
            </w:r>
          </w:p>
        </w:tc>
        <w:tc>
          <w:tcPr>
            <w:tcW w:w="709" w:type="dxa"/>
          </w:tcPr>
          <w:p w:rsidR="006E53F7" w:rsidRPr="00C424AC" w:rsidRDefault="006E53F7" w:rsidP="00996222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ежедневно</w:t>
            </w:r>
          </w:p>
        </w:tc>
        <w:tc>
          <w:tcPr>
            <w:tcW w:w="851" w:type="dxa"/>
          </w:tcPr>
          <w:p w:rsidR="006E53F7" w:rsidRPr="00C424AC" w:rsidRDefault="006E53F7" w:rsidP="00996222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ежедневно</w:t>
            </w:r>
          </w:p>
        </w:tc>
        <w:tc>
          <w:tcPr>
            <w:tcW w:w="850" w:type="dxa"/>
          </w:tcPr>
          <w:p w:rsidR="006E53F7" w:rsidRPr="00C424AC" w:rsidRDefault="006E53F7" w:rsidP="00996222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ежедневно</w:t>
            </w:r>
          </w:p>
        </w:tc>
      </w:tr>
      <w:tr w:rsidR="006E53F7" w:rsidRPr="00C424AC" w:rsidTr="009C2056">
        <w:tc>
          <w:tcPr>
            <w:tcW w:w="534" w:type="dxa"/>
          </w:tcPr>
          <w:p w:rsidR="006E53F7" w:rsidRPr="00C424AC" w:rsidRDefault="006E53F7" w:rsidP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1.3</w:t>
            </w:r>
          </w:p>
        </w:tc>
        <w:tc>
          <w:tcPr>
            <w:tcW w:w="2799" w:type="dxa"/>
          </w:tcPr>
          <w:p w:rsidR="006E53F7" w:rsidRDefault="006E53F7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Художественно-эстетическое</w:t>
            </w:r>
          </w:p>
          <w:p w:rsidR="006E53F7" w:rsidRPr="00C424AC" w:rsidRDefault="006E53F7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направление развития</w:t>
            </w:r>
          </w:p>
        </w:tc>
        <w:tc>
          <w:tcPr>
            <w:tcW w:w="709" w:type="dxa"/>
          </w:tcPr>
          <w:p w:rsidR="006E53F7" w:rsidRPr="00C424AC" w:rsidRDefault="006E53F7" w:rsidP="00503981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850" w:type="dxa"/>
          </w:tcPr>
          <w:p w:rsidR="006E53F7" w:rsidRPr="00C424AC" w:rsidRDefault="006E53F7" w:rsidP="00503981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16</w:t>
            </w:r>
          </w:p>
        </w:tc>
        <w:tc>
          <w:tcPr>
            <w:tcW w:w="851" w:type="dxa"/>
          </w:tcPr>
          <w:p w:rsidR="006E53F7" w:rsidRPr="00C424AC" w:rsidRDefault="006E53F7" w:rsidP="00503981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144</w:t>
            </w:r>
          </w:p>
        </w:tc>
        <w:tc>
          <w:tcPr>
            <w:tcW w:w="850" w:type="dxa"/>
          </w:tcPr>
          <w:p w:rsidR="006E53F7" w:rsidRPr="00C424AC" w:rsidRDefault="006E53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851" w:type="dxa"/>
          </w:tcPr>
          <w:p w:rsidR="006E53F7" w:rsidRPr="00C424AC" w:rsidRDefault="006E53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16</w:t>
            </w:r>
          </w:p>
        </w:tc>
        <w:tc>
          <w:tcPr>
            <w:tcW w:w="850" w:type="dxa"/>
          </w:tcPr>
          <w:p w:rsidR="006E53F7" w:rsidRPr="00C424AC" w:rsidRDefault="006E53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144</w:t>
            </w:r>
          </w:p>
        </w:tc>
        <w:tc>
          <w:tcPr>
            <w:tcW w:w="709" w:type="dxa"/>
          </w:tcPr>
          <w:p w:rsidR="006E53F7" w:rsidRPr="00C424AC" w:rsidRDefault="006E53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992" w:type="dxa"/>
          </w:tcPr>
          <w:p w:rsidR="006E53F7" w:rsidRPr="00C424AC" w:rsidRDefault="006E53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16</w:t>
            </w:r>
          </w:p>
        </w:tc>
        <w:tc>
          <w:tcPr>
            <w:tcW w:w="851" w:type="dxa"/>
          </w:tcPr>
          <w:p w:rsidR="006E53F7" w:rsidRPr="00C424AC" w:rsidRDefault="006E53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144</w:t>
            </w:r>
          </w:p>
        </w:tc>
        <w:tc>
          <w:tcPr>
            <w:tcW w:w="708" w:type="dxa"/>
          </w:tcPr>
          <w:p w:rsidR="006E53F7" w:rsidRPr="00C424AC" w:rsidRDefault="006E53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5</w:t>
            </w:r>
          </w:p>
        </w:tc>
        <w:tc>
          <w:tcPr>
            <w:tcW w:w="851" w:type="dxa"/>
          </w:tcPr>
          <w:p w:rsidR="006E53F7" w:rsidRPr="00C424AC" w:rsidRDefault="006E53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20</w:t>
            </w:r>
          </w:p>
        </w:tc>
        <w:tc>
          <w:tcPr>
            <w:tcW w:w="850" w:type="dxa"/>
          </w:tcPr>
          <w:p w:rsidR="006E53F7" w:rsidRPr="00C424AC" w:rsidRDefault="006E53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180</w:t>
            </w:r>
          </w:p>
        </w:tc>
        <w:tc>
          <w:tcPr>
            <w:tcW w:w="709" w:type="dxa"/>
          </w:tcPr>
          <w:p w:rsidR="006E53F7" w:rsidRPr="00C424AC" w:rsidRDefault="006E53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5</w:t>
            </w:r>
          </w:p>
        </w:tc>
        <w:tc>
          <w:tcPr>
            <w:tcW w:w="851" w:type="dxa"/>
          </w:tcPr>
          <w:p w:rsidR="006E53F7" w:rsidRPr="00C424AC" w:rsidRDefault="006E53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20</w:t>
            </w:r>
          </w:p>
        </w:tc>
        <w:tc>
          <w:tcPr>
            <w:tcW w:w="850" w:type="dxa"/>
          </w:tcPr>
          <w:p w:rsidR="006E53F7" w:rsidRPr="00C424AC" w:rsidRDefault="006E53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180</w:t>
            </w:r>
          </w:p>
        </w:tc>
      </w:tr>
      <w:tr w:rsidR="006E53F7" w:rsidRPr="00C424AC" w:rsidTr="009C2056">
        <w:tc>
          <w:tcPr>
            <w:tcW w:w="534" w:type="dxa"/>
          </w:tcPr>
          <w:p w:rsidR="006E53F7" w:rsidRPr="00C424AC" w:rsidRDefault="006E53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2799" w:type="dxa"/>
          </w:tcPr>
          <w:p w:rsidR="006E53F7" w:rsidRPr="00C424AC" w:rsidRDefault="006E53F7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 xml:space="preserve">Музыка </w:t>
            </w:r>
          </w:p>
        </w:tc>
        <w:tc>
          <w:tcPr>
            <w:tcW w:w="709" w:type="dxa"/>
          </w:tcPr>
          <w:p w:rsidR="006E53F7" w:rsidRPr="00C424AC" w:rsidRDefault="006E53F7" w:rsidP="00503981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50" w:type="dxa"/>
          </w:tcPr>
          <w:p w:rsidR="006E53F7" w:rsidRPr="00C424AC" w:rsidRDefault="006E53F7" w:rsidP="00503981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851" w:type="dxa"/>
          </w:tcPr>
          <w:p w:rsidR="006E53F7" w:rsidRPr="00C424AC" w:rsidRDefault="006E53F7" w:rsidP="00503981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  <w:tc>
          <w:tcPr>
            <w:tcW w:w="850" w:type="dxa"/>
          </w:tcPr>
          <w:p w:rsidR="006E53F7" w:rsidRPr="00C424AC" w:rsidRDefault="006E53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51" w:type="dxa"/>
          </w:tcPr>
          <w:p w:rsidR="006E53F7" w:rsidRPr="00C424AC" w:rsidRDefault="006E53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850" w:type="dxa"/>
          </w:tcPr>
          <w:p w:rsidR="006E53F7" w:rsidRPr="00C424AC" w:rsidRDefault="006E53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  <w:tc>
          <w:tcPr>
            <w:tcW w:w="709" w:type="dxa"/>
          </w:tcPr>
          <w:p w:rsidR="006E53F7" w:rsidRPr="00C424AC" w:rsidRDefault="006E53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992" w:type="dxa"/>
          </w:tcPr>
          <w:p w:rsidR="006E53F7" w:rsidRPr="00C424AC" w:rsidRDefault="006E53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851" w:type="dxa"/>
          </w:tcPr>
          <w:p w:rsidR="006E53F7" w:rsidRPr="00C424AC" w:rsidRDefault="006E53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  <w:tc>
          <w:tcPr>
            <w:tcW w:w="708" w:type="dxa"/>
          </w:tcPr>
          <w:p w:rsidR="006E53F7" w:rsidRPr="00C424AC" w:rsidRDefault="006E53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51" w:type="dxa"/>
          </w:tcPr>
          <w:p w:rsidR="006E53F7" w:rsidRPr="00C424AC" w:rsidRDefault="006E53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850" w:type="dxa"/>
          </w:tcPr>
          <w:p w:rsidR="006E53F7" w:rsidRPr="00C424AC" w:rsidRDefault="006E53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  <w:tc>
          <w:tcPr>
            <w:tcW w:w="709" w:type="dxa"/>
          </w:tcPr>
          <w:p w:rsidR="006E53F7" w:rsidRPr="00C424AC" w:rsidRDefault="006E53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51" w:type="dxa"/>
          </w:tcPr>
          <w:p w:rsidR="006E53F7" w:rsidRPr="00C424AC" w:rsidRDefault="006E53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850" w:type="dxa"/>
          </w:tcPr>
          <w:p w:rsidR="006E53F7" w:rsidRPr="00C424AC" w:rsidRDefault="006E53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</w:tr>
      <w:tr w:rsidR="006E53F7" w:rsidRPr="00C424AC" w:rsidTr="009C2056">
        <w:trPr>
          <w:trHeight w:val="1410"/>
        </w:trPr>
        <w:tc>
          <w:tcPr>
            <w:tcW w:w="534" w:type="dxa"/>
          </w:tcPr>
          <w:p w:rsidR="006E53F7" w:rsidRPr="00C424AC" w:rsidRDefault="006E53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2799" w:type="dxa"/>
          </w:tcPr>
          <w:p w:rsidR="006E53F7" w:rsidRPr="00C424AC" w:rsidRDefault="006E53F7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Художественное творчество</w:t>
            </w:r>
          </w:p>
          <w:p w:rsidR="006E53F7" w:rsidRPr="00C424AC" w:rsidRDefault="006E53F7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- рисование</w:t>
            </w:r>
          </w:p>
          <w:p w:rsidR="006E53F7" w:rsidRPr="00C424AC" w:rsidRDefault="006E53F7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- лепка</w:t>
            </w:r>
          </w:p>
          <w:p w:rsidR="006E53F7" w:rsidRPr="00C424AC" w:rsidRDefault="006E53F7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-аппликация</w:t>
            </w:r>
          </w:p>
        </w:tc>
        <w:tc>
          <w:tcPr>
            <w:tcW w:w="709" w:type="dxa"/>
          </w:tcPr>
          <w:p w:rsidR="006E53F7" w:rsidRPr="00C424AC" w:rsidRDefault="006E53F7" w:rsidP="00503981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  <w:p w:rsidR="006E53F7" w:rsidRPr="00C424AC" w:rsidRDefault="006E53F7" w:rsidP="00503981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  <w:p w:rsidR="006E53F7" w:rsidRPr="00C424AC" w:rsidRDefault="006E53F7" w:rsidP="00503981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0,5</w:t>
            </w:r>
          </w:p>
          <w:p w:rsidR="006E53F7" w:rsidRPr="00C424AC" w:rsidRDefault="006E53F7" w:rsidP="00503981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0,5</w:t>
            </w:r>
          </w:p>
        </w:tc>
        <w:tc>
          <w:tcPr>
            <w:tcW w:w="850" w:type="dxa"/>
          </w:tcPr>
          <w:p w:rsidR="006E53F7" w:rsidRPr="00C424AC" w:rsidRDefault="006E53F7" w:rsidP="00503981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  <w:p w:rsidR="006E53F7" w:rsidRPr="00C424AC" w:rsidRDefault="006E53F7" w:rsidP="00503981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4</w:t>
            </w:r>
          </w:p>
          <w:p w:rsidR="006E53F7" w:rsidRPr="00C424AC" w:rsidRDefault="006E53F7" w:rsidP="00503981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  <w:p w:rsidR="006E53F7" w:rsidRPr="00C424AC" w:rsidRDefault="006E53F7" w:rsidP="00503981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51" w:type="dxa"/>
          </w:tcPr>
          <w:p w:rsidR="006E53F7" w:rsidRPr="00C424AC" w:rsidRDefault="006E53F7" w:rsidP="00503981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  <w:p w:rsidR="006E53F7" w:rsidRPr="00C424AC" w:rsidRDefault="006E53F7" w:rsidP="00503981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36</w:t>
            </w:r>
          </w:p>
          <w:p w:rsidR="006E53F7" w:rsidRPr="00C424AC" w:rsidRDefault="006E53F7" w:rsidP="00503981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18</w:t>
            </w:r>
          </w:p>
          <w:p w:rsidR="006E53F7" w:rsidRPr="00C424AC" w:rsidRDefault="006E53F7" w:rsidP="00503981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18</w:t>
            </w:r>
          </w:p>
        </w:tc>
        <w:tc>
          <w:tcPr>
            <w:tcW w:w="850" w:type="dxa"/>
          </w:tcPr>
          <w:p w:rsidR="006E53F7" w:rsidRPr="00C424AC" w:rsidRDefault="006E53F7" w:rsidP="009527DC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  <w:p w:rsidR="006E53F7" w:rsidRPr="00C424AC" w:rsidRDefault="006E53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  <w:p w:rsidR="006E53F7" w:rsidRPr="00C424AC" w:rsidRDefault="006E53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0,5</w:t>
            </w:r>
          </w:p>
          <w:p w:rsidR="006E53F7" w:rsidRPr="00C424AC" w:rsidRDefault="006E53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0,5</w:t>
            </w:r>
          </w:p>
        </w:tc>
        <w:tc>
          <w:tcPr>
            <w:tcW w:w="851" w:type="dxa"/>
          </w:tcPr>
          <w:p w:rsidR="006E53F7" w:rsidRPr="00C424AC" w:rsidRDefault="006E53F7" w:rsidP="009527DC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  <w:p w:rsidR="006E53F7" w:rsidRPr="00C424AC" w:rsidRDefault="006E53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4</w:t>
            </w:r>
          </w:p>
          <w:p w:rsidR="006E53F7" w:rsidRPr="00C424AC" w:rsidRDefault="006E53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  <w:p w:rsidR="006E53F7" w:rsidRPr="00C424AC" w:rsidRDefault="006E53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50" w:type="dxa"/>
          </w:tcPr>
          <w:p w:rsidR="006E53F7" w:rsidRPr="00C424AC" w:rsidRDefault="006E53F7" w:rsidP="009527DC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  <w:p w:rsidR="006E53F7" w:rsidRPr="00C424AC" w:rsidRDefault="006E53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36</w:t>
            </w:r>
          </w:p>
          <w:p w:rsidR="006E53F7" w:rsidRPr="00C424AC" w:rsidRDefault="006E53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18</w:t>
            </w:r>
          </w:p>
          <w:p w:rsidR="006E53F7" w:rsidRPr="00C424AC" w:rsidRDefault="006E53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18</w:t>
            </w:r>
          </w:p>
        </w:tc>
        <w:tc>
          <w:tcPr>
            <w:tcW w:w="709" w:type="dxa"/>
          </w:tcPr>
          <w:p w:rsidR="006E53F7" w:rsidRPr="00C424AC" w:rsidRDefault="006E53F7" w:rsidP="009527DC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  <w:p w:rsidR="006E53F7" w:rsidRPr="00C424AC" w:rsidRDefault="006E53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  <w:p w:rsidR="006E53F7" w:rsidRPr="00C424AC" w:rsidRDefault="006E53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0,5</w:t>
            </w:r>
          </w:p>
          <w:p w:rsidR="006E53F7" w:rsidRPr="00C424AC" w:rsidRDefault="006E53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0,5</w:t>
            </w:r>
          </w:p>
        </w:tc>
        <w:tc>
          <w:tcPr>
            <w:tcW w:w="992" w:type="dxa"/>
          </w:tcPr>
          <w:p w:rsidR="006E53F7" w:rsidRPr="00C424AC" w:rsidRDefault="006E53F7" w:rsidP="009527DC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  <w:p w:rsidR="006E53F7" w:rsidRPr="00C424AC" w:rsidRDefault="006E53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4</w:t>
            </w:r>
          </w:p>
          <w:p w:rsidR="006E53F7" w:rsidRPr="00C424AC" w:rsidRDefault="006E53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  <w:p w:rsidR="006E53F7" w:rsidRPr="00C424AC" w:rsidRDefault="006E53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51" w:type="dxa"/>
          </w:tcPr>
          <w:p w:rsidR="006E53F7" w:rsidRPr="00C424AC" w:rsidRDefault="006E53F7" w:rsidP="009527DC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  <w:p w:rsidR="006E53F7" w:rsidRPr="00C424AC" w:rsidRDefault="006E53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36</w:t>
            </w:r>
          </w:p>
          <w:p w:rsidR="006E53F7" w:rsidRPr="00C424AC" w:rsidRDefault="006E53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18</w:t>
            </w:r>
          </w:p>
          <w:p w:rsidR="006E53F7" w:rsidRPr="00C424AC" w:rsidRDefault="006E53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18</w:t>
            </w:r>
          </w:p>
        </w:tc>
        <w:tc>
          <w:tcPr>
            <w:tcW w:w="708" w:type="dxa"/>
          </w:tcPr>
          <w:p w:rsidR="006E53F7" w:rsidRPr="00C424AC" w:rsidRDefault="006E53F7" w:rsidP="009527DC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  <w:p w:rsidR="006E53F7" w:rsidRPr="00C424AC" w:rsidRDefault="006E53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  <w:p w:rsidR="006E53F7" w:rsidRPr="00C424AC" w:rsidRDefault="006E53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0,5</w:t>
            </w:r>
          </w:p>
          <w:p w:rsidR="006E53F7" w:rsidRPr="00C424AC" w:rsidRDefault="006E53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0,5</w:t>
            </w:r>
          </w:p>
        </w:tc>
        <w:tc>
          <w:tcPr>
            <w:tcW w:w="851" w:type="dxa"/>
          </w:tcPr>
          <w:p w:rsidR="006E53F7" w:rsidRPr="00C424AC" w:rsidRDefault="006E53F7" w:rsidP="009527DC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  <w:p w:rsidR="006E53F7" w:rsidRPr="00C424AC" w:rsidRDefault="006E53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8</w:t>
            </w:r>
          </w:p>
          <w:p w:rsidR="006E53F7" w:rsidRPr="00C424AC" w:rsidRDefault="006E53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  <w:p w:rsidR="006E53F7" w:rsidRPr="00C424AC" w:rsidRDefault="006E53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50" w:type="dxa"/>
          </w:tcPr>
          <w:p w:rsidR="006E53F7" w:rsidRPr="00C424AC" w:rsidRDefault="006E53F7" w:rsidP="009527DC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  <w:p w:rsidR="006E53F7" w:rsidRPr="00C424AC" w:rsidRDefault="006E53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72</w:t>
            </w:r>
          </w:p>
          <w:p w:rsidR="006E53F7" w:rsidRPr="00C424AC" w:rsidRDefault="006E53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18</w:t>
            </w:r>
          </w:p>
          <w:p w:rsidR="006E53F7" w:rsidRPr="00C424AC" w:rsidRDefault="006E53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18</w:t>
            </w:r>
          </w:p>
        </w:tc>
        <w:tc>
          <w:tcPr>
            <w:tcW w:w="709" w:type="dxa"/>
          </w:tcPr>
          <w:p w:rsidR="006E53F7" w:rsidRPr="00C424AC" w:rsidRDefault="006E53F7" w:rsidP="009527DC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  <w:p w:rsidR="006E53F7" w:rsidRPr="00C424AC" w:rsidRDefault="006E53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  <w:p w:rsidR="006E53F7" w:rsidRPr="00C424AC" w:rsidRDefault="006E53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0,5</w:t>
            </w:r>
          </w:p>
          <w:p w:rsidR="006E53F7" w:rsidRPr="00C424AC" w:rsidRDefault="006E53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0,5</w:t>
            </w:r>
          </w:p>
        </w:tc>
        <w:tc>
          <w:tcPr>
            <w:tcW w:w="851" w:type="dxa"/>
          </w:tcPr>
          <w:p w:rsidR="006E53F7" w:rsidRPr="00C424AC" w:rsidRDefault="006E53F7" w:rsidP="009527DC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  <w:p w:rsidR="006E53F7" w:rsidRPr="00C424AC" w:rsidRDefault="006E53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8</w:t>
            </w:r>
          </w:p>
          <w:p w:rsidR="006E53F7" w:rsidRPr="00C424AC" w:rsidRDefault="006E53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  <w:p w:rsidR="006E53F7" w:rsidRPr="00C424AC" w:rsidRDefault="006E53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50" w:type="dxa"/>
          </w:tcPr>
          <w:p w:rsidR="006E53F7" w:rsidRPr="00C424AC" w:rsidRDefault="006E53F7" w:rsidP="009527DC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  <w:p w:rsidR="006E53F7" w:rsidRPr="00C424AC" w:rsidRDefault="006E53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72</w:t>
            </w:r>
          </w:p>
          <w:p w:rsidR="006E53F7" w:rsidRPr="00C424AC" w:rsidRDefault="006E53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18</w:t>
            </w:r>
          </w:p>
          <w:p w:rsidR="006E53F7" w:rsidRPr="00C424AC" w:rsidRDefault="006E53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18</w:t>
            </w:r>
          </w:p>
        </w:tc>
      </w:tr>
      <w:tr w:rsidR="006E53F7" w:rsidRPr="00C424AC" w:rsidTr="009C2056">
        <w:tc>
          <w:tcPr>
            <w:tcW w:w="534" w:type="dxa"/>
          </w:tcPr>
          <w:p w:rsidR="006E53F7" w:rsidRPr="00C424AC" w:rsidRDefault="006E53F7" w:rsidP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1.4</w:t>
            </w:r>
          </w:p>
        </w:tc>
        <w:tc>
          <w:tcPr>
            <w:tcW w:w="2799" w:type="dxa"/>
          </w:tcPr>
          <w:p w:rsidR="006E53F7" w:rsidRPr="00C424AC" w:rsidRDefault="00413B56" w:rsidP="00413B56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Физическое развитие</w:t>
            </w:r>
          </w:p>
        </w:tc>
        <w:tc>
          <w:tcPr>
            <w:tcW w:w="709" w:type="dxa"/>
          </w:tcPr>
          <w:p w:rsidR="006E53F7" w:rsidRPr="00C424AC" w:rsidRDefault="006E53F7" w:rsidP="00503981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3</w:t>
            </w:r>
          </w:p>
        </w:tc>
        <w:tc>
          <w:tcPr>
            <w:tcW w:w="850" w:type="dxa"/>
          </w:tcPr>
          <w:p w:rsidR="006E53F7" w:rsidRPr="00C424AC" w:rsidRDefault="006E53F7" w:rsidP="00503981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12</w:t>
            </w:r>
          </w:p>
        </w:tc>
        <w:tc>
          <w:tcPr>
            <w:tcW w:w="851" w:type="dxa"/>
          </w:tcPr>
          <w:p w:rsidR="006E53F7" w:rsidRPr="00C424AC" w:rsidRDefault="006E53F7" w:rsidP="00503981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108</w:t>
            </w:r>
          </w:p>
        </w:tc>
        <w:tc>
          <w:tcPr>
            <w:tcW w:w="850" w:type="dxa"/>
          </w:tcPr>
          <w:p w:rsidR="006E53F7" w:rsidRPr="00C424AC" w:rsidRDefault="006E53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3</w:t>
            </w:r>
          </w:p>
        </w:tc>
        <w:tc>
          <w:tcPr>
            <w:tcW w:w="851" w:type="dxa"/>
          </w:tcPr>
          <w:p w:rsidR="006E53F7" w:rsidRPr="00C424AC" w:rsidRDefault="006E53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12</w:t>
            </w:r>
          </w:p>
        </w:tc>
        <w:tc>
          <w:tcPr>
            <w:tcW w:w="850" w:type="dxa"/>
          </w:tcPr>
          <w:p w:rsidR="006E53F7" w:rsidRPr="00C424AC" w:rsidRDefault="006E53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108</w:t>
            </w:r>
          </w:p>
        </w:tc>
        <w:tc>
          <w:tcPr>
            <w:tcW w:w="709" w:type="dxa"/>
          </w:tcPr>
          <w:p w:rsidR="006E53F7" w:rsidRPr="00C424AC" w:rsidRDefault="006E53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3</w:t>
            </w:r>
          </w:p>
        </w:tc>
        <w:tc>
          <w:tcPr>
            <w:tcW w:w="992" w:type="dxa"/>
          </w:tcPr>
          <w:p w:rsidR="006E53F7" w:rsidRPr="00C424AC" w:rsidRDefault="006E53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12</w:t>
            </w:r>
          </w:p>
        </w:tc>
        <w:tc>
          <w:tcPr>
            <w:tcW w:w="851" w:type="dxa"/>
          </w:tcPr>
          <w:p w:rsidR="006E53F7" w:rsidRPr="00C424AC" w:rsidRDefault="006E53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108</w:t>
            </w:r>
          </w:p>
        </w:tc>
        <w:tc>
          <w:tcPr>
            <w:tcW w:w="708" w:type="dxa"/>
          </w:tcPr>
          <w:p w:rsidR="006E53F7" w:rsidRPr="00C424AC" w:rsidRDefault="006E53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3</w:t>
            </w:r>
          </w:p>
        </w:tc>
        <w:tc>
          <w:tcPr>
            <w:tcW w:w="851" w:type="dxa"/>
          </w:tcPr>
          <w:p w:rsidR="006E53F7" w:rsidRPr="00C424AC" w:rsidRDefault="006E53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12</w:t>
            </w:r>
          </w:p>
        </w:tc>
        <w:tc>
          <w:tcPr>
            <w:tcW w:w="850" w:type="dxa"/>
          </w:tcPr>
          <w:p w:rsidR="006E53F7" w:rsidRPr="00C424AC" w:rsidRDefault="006E53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108</w:t>
            </w:r>
          </w:p>
        </w:tc>
        <w:tc>
          <w:tcPr>
            <w:tcW w:w="709" w:type="dxa"/>
          </w:tcPr>
          <w:p w:rsidR="006E53F7" w:rsidRPr="00C424AC" w:rsidRDefault="006E53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3</w:t>
            </w:r>
          </w:p>
        </w:tc>
        <w:tc>
          <w:tcPr>
            <w:tcW w:w="851" w:type="dxa"/>
          </w:tcPr>
          <w:p w:rsidR="006E53F7" w:rsidRPr="00C424AC" w:rsidRDefault="006E53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12</w:t>
            </w:r>
          </w:p>
        </w:tc>
        <w:tc>
          <w:tcPr>
            <w:tcW w:w="850" w:type="dxa"/>
          </w:tcPr>
          <w:p w:rsidR="006E53F7" w:rsidRPr="00C424AC" w:rsidRDefault="006E53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108</w:t>
            </w:r>
          </w:p>
        </w:tc>
      </w:tr>
      <w:tr w:rsidR="006E53F7" w:rsidRPr="00C424AC" w:rsidTr="009C2056">
        <w:tc>
          <w:tcPr>
            <w:tcW w:w="534" w:type="dxa"/>
          </w:tcPr>
          <w:p w:rsidR="006E53F7" w:rsidRPr="00C424AC" w:rsidRDefault="006E53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2799" w:type="dxa"/>
          </w:tcPr>
          <w:p w:rsidR="006E53F7" w:rsidRPr="00C424AC" w:rsidRDefault="006E53F7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Физическая культура в помещении</w:t>
            </w:r>
          </w:p>
        </w:tc>
        <w:tc>
          <w:tcPr>
            <w:tcW w:w="709" w:type="dxa"/>
          </w:tcPr>
          <w:p w:rsidR="006E53F7" w:rsidRPr="00C424AC" w:rsidRDefault="006E53F7" w:rsidP="00503981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50" w:type="dxa"/>
          </w:tcPr>
          <w:p w:rsidR="006E53F7" w:rsidRPr="00C424AC" w:rsidRDefault="006E53F7" w:rsidP="00503981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851" w:type="dxa"/>
          </w:tcPr>
          <w:p w:rsidR="006E53F7" w:rsidRPr="00C424AC" w:rsidRDefault="006E53F7" w:rsidP="00503981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  <w:tc>
          <w:tcPr>
            <w:tcW w:w="850" w:type="dxa"/>
          </w:tcPr>
          <w:p w:rsidR="006E53F7" w:rsidRPr="00C424AC" w:rsidRDefault="006E53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51" w:type="dxa"/>
          </w:tcPr>
          <w:p w:rsidR="006E53F7" w:rsidRPr="00C424AC" w:rsidRDefault="006E53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850" w:type="dxa"/>
          </w:tcPr>
          <w:p w:rsidR="006E53F7" w:rsidRPr="00C424AC" w:rsidRDefault="006E53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  <w:tc>
          <w:tcPr>
            <w:tcW w:w="709" w:type="dxa"/>
          </w:tcPr>
          <w:p w:rsidR="006E53F7" w:rsidRPr="00C424AC" w:rsidRDefault="00413B56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3</w:t>
            </w:r>
          </w:p>
        </w:tc>
        <w:tc>
          <w:tcPr>
            <w:tcW w:w="992" w:type="dxa"/>
          </w:tcPr>
          <w:p w:rsidR="006E53F7" w:rsidRPr="00C424AC" w:rsidRDefault="006E53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851" w:type="dxa"/>
          </w:tcPr>
          <w:p w:rsidR="006E53F7" w:rsidRPr="00C424AC" w:rsidRDefault="006E53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  <w:tc>
          <w:tcPr>
            <w:tcW w:w="708" w:type="dxa"/>
          </w:tcPr>
          <w:p w:rsidR="006E53F7" w:rsidRPr="00C424AC" w:rsidRDefault="006E53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51" w:type="dxa"/>
          </w:tcPr>
          <w:p w:rsidR="006E53F7" w:rsidRPr="00C424AC" w:rsidRDefault="006E53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850" w:type="dxa"/>
          </w:tcPr>
          <w:p w:rsidR="006E53F7" w:rsidRPr="00C424AC" w:rsidRDefault="006E53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  <w:tc>
          <w:tcPr>
            <w:tcW w:w="709" w:type="dxa"/>
          </w:tcPr>
          <w:p w:rsidR="006E53F7" w:rsidRPr="00C424AC" w:rsidRDefault="006E53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51" w:type="dxa"/>
          </w:tcPr>
          <w:p w:rsidR="006E53F7" w:rsidRPr="00C424AC" w:rsidRDefault="006E53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850" w:type="dxa"/>
          </w:tcPr>
          <w:p w:rsidR="006E53F7" w:rsidRPr="00C424AC" w:rsidRDefault="006E53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</w:tr>
      <w:tr w:rsidR="006E53F7" w:rsidRPr="00C424AC" w:rsidTr="009C2056">
        <w:tc>
          <w:tcPr>
            <w:tcW w:w="534" w:type="dxa"/>
          </w:tcPr>
          <w:p w:rsidR="006E53F7" w:rsidRPr="00C424AC" w:rsidRDefault="006E53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2799" w:type="dxa"/>
          </w:tcPr>
          <w:p w:rsidR="006E53F7" w:rsidRPr="00C424AC" w:rsidRDefault="006E53F7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Физическая культура на прогулке</w:t>
            </w:r>
          </w:p>
        </w:tc>
        <w:tc>
          <w:tcPr>
            <w:tcW w:w="709" w:type="dxa"/>
          </w:tcPr>
          <w:p w:rsidR="006E53F7" w:rsidRPr="00C424AC" w:rsidRDefault="006E53F7" w:rsidP="00503981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50" w:type="dxa"/>
          </w:tcPr>
          <w:p w:rsidR="006E53F7" w:rsidRPr="00C424AC" w:rsidRDefault="006E53F7" w:rsidP="00503981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851" w:type="dxa"/>
          </w:tcPr>
          <w:p w:rsidR="006E53F7" w:rsidRPr="00C424AC" w:rsidRDefault="006E53F7" w:rsidP="00503981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36</w:t>
            </w:r>
          </w:p>
        </w:tc>
        <w:tc>
          <w:tcPr>
            <w:tcW w:w="850" w:type="dxa"/>
          </w:tcPr>
          <w:p w:rsidR="006E53F7" w:rsidRPr="00C424AC" w:rsidRDefault="006E53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51" w:type="dxa"/>
          </w:tcPr>
          <w:p w:rsidR="006E53F7" w:rsidRPr="00C424AC" w:rsidRDefault="006E53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850" w:type="dxa"/>
          </w:tcPr>
          <w:p w:rsidR="006E53F7" w:rsidRPr="00C424AC" w:rsidRDefault="006E53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36</w:t>
            </w:r>
          </w:p>
        </w:tc>
        <w:tc>
          <w:tcPr>
            <w:tcW w:w="709" w:type="dxa"/>
          </w:tcPr>
          <w:p w:rsidR="006E53F7" w:rsidRPr="00C424AC" w:rsidRDefault="00413B56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0</w:t>
            </w:r>
          </w:p>
        </w:tc>
        <w:tc>
          <w:tcPr>
            <w:tcW w:w="992" w:type="dxa"/>
          </w:tcPr>
          <w:p w:rsidR="006E53F7" w:rsidRPr="00C424AC" w:rsidRDefault="006E53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851" w:type="dxa"/>
          </w:tcPr>
          <w:p w:rsidR="006E53F7" w:rsidRPr="00C424AC" w:rsidRDefault="006E53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36</w:t>
            </w:r>
          </w:p>
        </w:tc>
        <w:tc>
          <w:tcPr>
            <w:tcW w:w="708" w:type="dxa"/>
          </w:tcPr>
          <w:p w:rsidR="006E53F7" w:rsidRPr="00C424AC" w:rsidRDefault="006E53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51" w:type="dxa"/>
          </w:tcPr>
          <w:p w:rsidR="006E53F7" w:rsidRPr="00C424AC" w:rsidRDefault="006E53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850" w:type="dxa"/>
          </w:tcPr>
          <w:p w:rsidR="006E53F7" w:rsidRPr="00C424AC" w:rsidRDefault="006E53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36</w:t>
            </w:r>
          </w:p>
        </w:tc>
        <w:tc>
          <w:tcPr>
            <w:tcW w:w="709" w:type="dxa"/>
          </w:tcPr>
          <w:p w:rsidR="006E53F7" w:rsidRPr="00C424AC" w:rsidRDefault="006E53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51" w:type="dxa"/>
          </w:tcPr>
          <w:p w:rsidR="006E53F7" w:rsidRPr="00C424AC" w:rsidRDefault="006E53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850" w:type="dxa"/>
          </w:tcPr>
          <w:p w:rsidR="006E53F7" w:rsidRPr="00C424AC" w:rsidRDefault="006E53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36</w:t>
            </w:r>
          </w:p>
        </w:tc>
      </w:tr>
      <w:tr w:rsidR="006E53F7" w:rsidRPr="00C424AC" w:rsidTr="009C2056">
        <w:tc>
          <w:tcPr>
            <w:tcW w:w="534" w:type="dxa"/>
          </w:tcPr>
          <w:p w:rsidR="006E53F7" w:rsidRPr="00C424AC" w:rsidRDefault="006E53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2799" w:type="dxa"/>
          </w:tcPr>
          <w:p w:rsidR="006E53F7" w:rsidRPr="00C424AC" w:rsidRDefault="006E53F7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709" w:type="dxa"/>
          </w:tcPr>
          <w:p w:rsidR="006E53F7" w:rsidRPr="00C424AC" w:rsidRDefault="006E53F7" w:rsidP="00503981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10</w:t>
            </w:r>
          </w:p>
        </w:tc>
        <w:tc>
          <w:tcPr>
            <w:tcW w:w="850" w:type="dxa"/>
          </w:tcPr>
          <w:p w:rsidR="006E53F7" w:rsidRPr="00C424AC" w:rsidRDefault="006E53F7" w:rsidP="00503981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51" w:type="dxa"/>
          </w:tcPr>
          <w:p w:rsidR="006E53F7" w:rsidRPr="00C424AC" w:rsidRDefault="006E53F7" w:rsidP="00503981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50" w:type="dxa"/>
          </w:tcPr>
          <w:p w:rsidR="006E53F7" w:rsidRPr="00C424AC" w:rsidRDefault="006E53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10</w:t>
            </w:r>
          </w:p>
        </w:tc>
        <w:tc>
          <w:tcPr>
            <w:tcW w:w="851" w:type="dxa"/>
          </w:tcPr>
          <w:p w:rsidR="006E53F7" w:rsidRPr="00C424AC" w:rsidRDefault="006E53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50" w:type="dxa"/>
          </w:tcPr>
          <w:p w:rsidR="006E53F7" w:rsidRPr="00C424AC" w:rsidRDefault="006E53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709" w:type="dxa"/>
          </w:tcPr>
          <w:p w:rsidR="006E53F7" w:rsidRPr="00C424AC" w:rsidRDefault="006E53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10</w:t>
            </w:r>
          </w:p>
        </w:tc>
        <w:tc>
          <w:tcPr>
            <w:tcW w:w="992" w:type="dxa"/>
          </w:tcPr>
          <w:p w:rsidR="006E53F7" w:rsidRPr="00C424AC" w:rsidRDefault="006E53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51" w:type="dxa"/>
          </w:tcPr>
          <w:p w:rsidR="006E53F7" w:rsidRPr="00C424AC" w:rsidRDefault="006E53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708" w:type="dxa"/>
          </w:tcPr>
          <w:p w:rsidR="006E53F7" w:rsidRPr="00C424AC" w:rsidRDefault="006E53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14</w:t>
            </w:r>
          </w:p>
        </w:tc>
        <w:tc>
          <w:tcPr>
            <w:tcW w:w="851" w:type="dxa"/>
          </w:tcPr>
          <w:p w:rsidR="006E53F7" w:rsidRPr="00C424AC" w:rsidRDefault="006E53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50" w:type="dxa"/>
          </w:tcPr>
          <w:p w:rsidR="006E53F7" w:rsidRPr="00C424AC" w:rsidRDefault="006E53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709" w:type="dxa"/>
          </w:tcPr>
          <w:p w:rsidR="006E53F7" w:rsidRPr="00C424AC" w:rsidRDefault="006E53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15</w:t>
            </w:r>
          </w:p>
        </w:tc>
        <w:tc>
          <w:tcPr>
            <w:tcW w:w="851" w:type="dxa"/>
          </w:tcPr>
          <w:p w:rsidR="006E53F7" w:rsidRPr="00C424AC" w:rsidRDefault="006E53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50" w:type="dxa"/>
          </w:tcPr>
          <w:p w:rsidR="006E53F7" w:rsidRPr="00C424AC" w:rsidRDefault="006E53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</w:tr>
      <w:tr w:rsidR="006E53F7" w:rsidRPr="00C424AC" w:rsidTr="009C2056">
        <w:tc>
          <w:tcPr>
            <w:tcW w:w="534" w:type="dxa"/>
          </w:tcPr>
          <w:p w:rsidR="006E53F7" w:rsidRPr="00C424AC" w:rsidRDefault="006E53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2.</w:t>
            </w:r>
          </w:p>
        </w:tc>
        <w:tc>
          <w:tcPr>
            <w:tcW w:w="2799" w:type="dxa"/>
          </w:tcPr>
          <w:p w:rsidR="006E53F7" w:rsidRPr="00C424AC" w:rsidRDefault="006E53F7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Вариативная часть</w:t>
            </w:r>
          </w:p>
        </w:tc>
        <w:tc>
          <w:tcPr>
            <w:tcW w:w="709" w:type="dxa"/>
          </w:tcPr>
          <w:p w:rsidR="006E53F7" w:rsidRPr="00C424AC" w:rsidRDefault="006E53F7" w:rsidP="0050398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50" w:type="dxa"/>
          </w:tcPr>
          <w:p w:rsidR="006E53F7" w:rsidRPr="00C424AC" w:rsidRDefault="006E53F7" w:rsidP="0050398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51" w:type="dxa"/>
          </w:tcPr>
          <w:p w:rsidR="006E53F7" w:rsidRPr="00C424AC" w:rsidRDefault="006E53F7" w:rsidP="0050398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50" w:type="dxa"/>
          </w:tcPr>
          <w:p w:rsidR="006E53F7" w:rsidRPr="00C424AC" w:rsidRDefault="006E53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51" w:type="dxa"/>
          </w:tcPr>
          <w:p w:rsidR="006E53F7" w:rsidRPr="00C424AC" w:rsidRDefault="006E53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50" w:type="dxa"/>
          </w:tcPr>
          <w:p w:rsidR="006E53F7" w:rsidRPr="00C424AC" w:rsidRDefault="006E53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709" w:type="dxa"/>
          </w:tcPr>
          <w:p w:rsidR="006E53F7" w:rsidRPr="00C424AC" w:rsidRDefault="006E53F7" w:rsidP="00B20D42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92" w:type="dxa"/>
          </w:tcPr>
          <w:p w:rsidR="006E53F7" w:rsidRPr="00C424AC" w:rsidRDefault="006E53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51" w:type="dxa"/>
          </w:tcPr>
          <w:p w:rsidR="006E53F7" w:rsidRPr="00C424AC" w:rsidRDefault="006E53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708" w:type="dxa"/>
          </w:tcPr>
          <w:p w:rsidR="006E53F7" w:rsidRPr="00C424AC" w:rsidRDefault="006E53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51" w:type="dxa"/>
          </w:tcPr>
          <w:p w:rsidR="006E53F7" w:rsidRPr="00C424AC" w:rsidRDefault="006E53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50" w:type="dxa"/>
          </w:tcPr>
          <w:p w:rsidR="006E53F7" w:rsidRPr="00C424AC" w:rsidRDefault="006E53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709" w:type="dxa"/>
          </w:tcPr>
          <w:p w:rsidR="006E53F7" w:rsidRPr="00C424AC" w:rsidRDefault="006E53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51" w:type="dxa"/>
          </w:tcPr>
          <w:p w:rsidR="006E53F7" w:rsidRPr="00C424AC" w:rsidRDefault="006E53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50" w:type="dxa"/>
          </w:tcPr>
          <w:p w:rsidR="006E53F7" w:rsidRPr="00C424AC" w:rsidRDefault="006E53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</w:tr>
      <w:tr w:rsidR="006E53F7" w:rsidRPr="00C424AC" w:rsidTr="009C2056">
        <w:tc>
          <w:tcPr>
            <w:tcW w:w="534" w:type="dxa"/>
          </w:tcPr>
          <w:p w:rsidR="006E53F7" w:rsidRPr="00C424AC" w:rsidRDefault="006E53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2.1</w:t>
            </w:r>
          </w:p>
        </w:tc>
        <w:tc>
          <w:tcPr>
            <w:tcW w:w="2799" w:type="dxa"/>
          </w:tcPr>
          <w:p w:rsidR="006E53F7" w:rsidRPr="00C424AC" w:rsidRDefault="006E53F7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УМК</w:t>
            </w:r>
            <w:r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 xml:space="preserve"> – русский язык</w:t>
            </w:r>
          </w:p>
        </w:tc>
        <w:tc>
          <w:tcPr>
            <w:tcW w:w="709" w:type="dxa"/>
          </w:tcPr>
          <w:p w:rsidR="006E53F7" w:rsidRPr="00C424AC" w:rsidRDefault="006E53F7" w:rsidP="0050398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50" w:type="dxa"/>
          </w:tcPr>
          <w:p w:rsidR="006E53F7" w:rsidRPr="00C424AC" w:rsidRDefault="006E53F7" w:rsidP="0050398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51" w:type="dxa"/>
          </w:tcPr>
          <w:p w:rsidR="006E53F7" w:rsidRPr="00C424AC" w:rsidRDefault="006E53F7" w:rsidP="0050398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50" w:type="dxa"/>
          </w:tcPr>
          <w:p w:rsidR="006E53F7" w:rsidRPr="00C424AC" w:rsidRDefault="006E53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51" w:type="dxa"/>
          </w:tcPr>
          <w:p w:rsidR="006E53F7" w:rsidRPr="00C424AC" w:rsidRDefault="006E53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50" w:type="dxa"/>
          </w:tcPr>
          <w:p w:rsidR="006E53F7" w:rsidRPr="00C424AC" w:rsidRDefault="006E53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709" w:type="dxa"/>
          </w:tcPr>
          <w:p w:rsidR="006E53F7" w:rsidRPr="00C424AC" w:rsidRDefault="00413B56" w:rsidP="00B20D42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3</w:t>
            </w:r>
          </w:p>
        </w:tc>
        <w:tc>
          <w:tcPr>
            <w:tcW w:w="992" w:type="dxa"/>
          </w:tcPr>
          <w:p w:rsidR="006E53F7" w:rsidRPr="00C424AC" w:rsidRDefault="006E53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51" w:type="dxa"/>
          </w:tcPr>
          <w:p w:rsidR="006E53F7" w:rsidRPr="00C424AC" w:rsidRDefault="006E53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708" w:type="dxa"/>
          </w:tcPr>
          <w:p w:rsidR="006E53F7" w:rsidRPr="00C424AC" w:rsidRDefault="00BB34E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51" w:type="dxa"/>
          </w:tcPr>
          <w:p w:rsidR="006E53F7" w:rsidRPr="00C424AC" w:rsidRDefault="006E53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50" w:type="dxa"/>
          </w:tcPr>
          <w:p w:rsidR="006E53F7" w:rsidRPr="00C424AC" w:rsidRDefault="006E53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709" w:type="dxa"/>
          </w:tcPr>
          <w:p w:rsidR="006E53F7" w:rsidRPr="00C424AC" w:rsidRDefault="00BB34E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51" w:type="dxa"/>
          </w:tcPr>
          <w:p w:rsidR="006E53F7" w:rsidRPr="00C424AC" w:rsidRDefault="006E53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50" w:type="dxa"/>
          </w:tcPr>
          <w:p w:rsidR="006E53F7" w:rsidRPr="00C424AC" w:rsidRDefault="006E53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</w:tr>
      <w:tr w:rsidR="006E53F7" w:rsidRPr="00C424AC" w:rsidTr="009C2056">
        <w:tc>
          <w:tcPr>
            <w:tcW w:w="534" w:type="dxa"/>
          </w:tcPr>
          <w:p w:rsidR="006E53F7" w:rsidRPr="00C424AC" w:rsidRDefault="006E53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2799" w:type="dxa"/>
          </w:tcPr>
          <w:p w:rsidR="006E53F7" w:rsidRPr="00C424AC" w:rsidRDefault="006E53F7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ВСЕГО:</w:t>
            </w:r>
          </w:p>
        </w:tc>
        <w:tc>
          <w:tcPr>
            <w:tcW w:w="709" w:type="dxa"/>
          </w:tcPr>
          <w:p w:rsidR="006E53F7" w:rsidRPr="00C424AC" w:rsidRDefault="00DC1EAD" w:rsidP="0050398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1</w:t>
            </w:r>
            <w:r w:rsidR="006E53F7"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 xml:space="preserve"> ч. </w:t>
            </w:r>
          </w:p>
          <w:p w:rsidR="006E53F7" w:rsidRPr="00C424AC" w:rsidRDefault="006E53F7" w:rsidP="0050398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40 мин</w:t>
            </w:r>
          </w:p>
        </w:tc>
        <w:tc>
          <w:tcPr>
            <w:tcW w:w="850" w:type="dxa"/>
          </w:tcPr>
          <w:p w:rsidR="006E53F7" w:rsidRPr="00C424AC" w:rsidRDefault="006E53F7" w:rsidP="0050398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51" w:type="dxa"/>
          </w:tcPr>
          <w:p w:rsidR="006E53F7" w:rsidRPr="00C424AC" w:rsidRDefault="006E53F7" w:rsidP="0050398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50" w:type="dxa"/>
          </w:tcPr>
          <w:p w:rsidR="006E53F7" w:rsidRPr="00C424AC" w:rsidRDefault="00DC1EAD" w:rsidP="00B20D42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1</w:t>
            </w:r>
            <w:r w:rsidR="006E53F7"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 xml:space="preserve"> ч. </w:t>
            </w:r>
          </w:p>
          <w:p w:rsidR="006E53F7" w:rsidRPr="00C424AC" w:rsidRDefault="006E53F7" w:rsidP="00B20D42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40 мин</w:t>
            </w:r>
          </w:p>
        </w:tc>
        <w:tc>
          <w:tcPr>
            <w:tcW w:w="851" w:type="dxa"/>
          </w:tcPr>
          <w:p w:rsidR="006E53F7" w:rsidRPr="00C424AC" w:rsidRDefault="006E53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50" w:type="dxa"/>
          </w:tcPr>
          <w:p w:rsidR="006E53F7" w:rsidRPr="00C424AC" w:rsidRDefault="006E53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709" w:type="dxa"/>
          </w:tcPr>
          <w:p w:rsidR="006E53F7" w:rsidRPr="00C424AC" w:rsidRDefault="00DC1EAD" w:rsidP="00B20D42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3</w:t>
            </w:r>
            <w:r w:rsidR="006E53F7"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 xml:space="preserve"> ч.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 xml:space="preserve"> 25 мин</w:t>
            </w:r>
            <w:r w:rsidR="006E53F7"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 xml:space="preserve"> </w:t>
            </w:r>
          </w:p>
        </w:tc>
        <w:tc>
          <w:tcPr>
            <w:tcW w:w="992" w:type="dxa"/>
          </w:tcPr>
          <w:p w:rsidR="006E53F7" w:rsidRPr="00C424AC" w:rsidRDefault="006E53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51" w:type="dxa"/>
          </w:tcPr>
          <w:p w:rsidR="006E53F7" w:rsidRPr="00C424AC" w:rsidRDefault="006E53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708" w:type="dxa"/>
          </w:tcPr>
          <w:p w:rsidR="006E53F7" w:rsidRPr="00C424AC" w:rsidRDefault="00DC1EAD" w:rsidP="00B20D42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5</w:t>
            </w:r>
            <w:r w:rsidR="006E53F7"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 xml:space="preserve"> ч. </w:t>
            </w:r>
          </w:p>
          <w:p w:rsidR="006E53F7" w:rsidRPr="00C424AC" w:rsidRDefault="00DC1EAD" w:rsidP="00B20D42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33</w:t>
            </w:r>
            <w:r w:rsidR="006E53F7"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 xml:space="preserve"> мин</w:t>
            </w:r>
          </w:p>
        </w:tc>
        <w:tc>
          <w:tcPr>
            <w:tcW w:w="851" w:type="dxa"/>
          </w:tcPr>
          <w:p w:rsidR="006E53F7" w:rsidRPr="00C424AC" w:rsidRDefault="006E53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50" w:type="dxa"/>
          </w:tcPr>
          <w:p w:rsidR="006E53F7" w:rsidRPr="00C424AC" w:rsidRDefault="006E53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709" w:type="dxa"/>
          </w:tcPr>
          <w:p w:rsidR="006E53F7" w:rsidRPr="00C424AC" w:rsidRDefault="006E53F7" w:rsidP="00F5118E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8 ч.</w:t>
            </w:r>
          </w:p>
          <w:p w:rsidR="006E53F7" w:rsidRPr="00C424AC" w:rsidRDefault="00DC1EAD" w:rsidP="00F5118E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 xml:space="preserve"> 5</w:t>
            </w:r>
            <w:r w:rsidR="006E53F7" w:rsidRPr="00C424AC">
              <w:rPr>
                <w:rFonts w:ascii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0 мин</w:t>
            </w:r>
          </w:p>
        </w:tc>
        <w:tc>
          <w:tcPr>
            <w:tcW w:w="851" w:type="dxa"/>
          </w:tcPr>
          <w:p w:rsidR="006E53F7" w:rsidRPr="00C424AC" w:rsidRDefault="006E53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50" w:type="dxa"/>
          </w:tcPr>
          <w:p w:rsidR="006E53F7" w:rsidRPr="00C424AC" w:rsidRDefault="006E53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</w:tr>
      <w:tr w:rsidR="006E53F7" w:rsidRPr="00C424AC" w:rsidTr="009C2056">
        <w:tc>
          <w:tcPr>
            <w:tcW w:w="534" w:type="dxa"/>
          </w:tcPr>
          <w:p w:rsidR="006E53F7" w:rsidRPr="00C424AC" w:rsidRDefault="006E53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2799" w:type="dxa"/>
          </w:tcPr>
          <w:p w:rsidR="006E53F7" w:rsidRPr="00C424AC" w:rsidRDefault="006E53F7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ИТОГО:</w:t>
            </w:r>
          </w:p>
        </w:tc>
        <w:tc>
          <w:tcPr>
            <w:tcW w:w="709" w:type="dxa"/>
          </w:tcPr>
          <w:p w:rsidR="006E53F7" w:rsidRPr="00C424AC" w:rsidRDefault="006E53F7" w:rsidP="0050398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10</w:t>
            </w:r>
          </w:p>
        </w:tc>
        <w:tc>
          <w:tcPr>
            <w:tcW w:w="850" w:type="dxa"/>
          </w:tcPr>
          <w:p w:rsidR="006E53F7" w:rsidRPr="00C424AC" w:rsidRDefault="00DC1EAD" w:rsidP="0050398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40</w:t>
            </w:r>
          </w:p>
        </w:tc>
        <w:tc>
          <w:tcPr>
            <w:tcW w:w="851" w:type="dxa"/>
          </w:tcPr>
          <w:p w:rsidR="006E53F7" w:rsidRPr="00C424AC" w:rsidRDefault="00DC1EAD" w:rsidP="0050398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360</w:t>
            </w:r>
          </w:p>
        </w:tc>
        <w:tc>
          <w:tcPr>
            <w:tcW w:w="850" w:type="dxa"/>
          </w:tcPr>
          <w:p w:rsidR="006E53F7" w:rsidRPr="00C424AC" w:rsidRDefault="006E53F7" w:rsidP="00B20D42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10</w:t>
            </w:r>
          </w:p>
        </w:tc>
        <w:tc>
          <w:tcPr>
            <w:tcW w:w="851" w:type="dxa"/>
          </w:tcPr>
          <w:p w:rsidR="006E53F7" w:rsidRPr="00C424AC" w:rsidRDefault="00DC1EAD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40</w:t>
            </w:r>
          </w:p>
        </w:tc>
        <w:tc>
          <w:tcPr>
            <w:tcW w:w="850" w:type="dxa"/>
          </w:tcPr>
          <w:p w:rsidR="006E53F7" w:rsidRPr="00C424AC" w:rsidRDefault="00DC1EAD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360</w:t>
            </w:r>
          </w:p>
        </w:tc>
        <w:tc>
          <w:tcPr>
            <w:tcW w:w="709" w:type="dxa"/>
          </w:tcPr>
          <w:p w:rsidR="006E53F7" w:rsidRPr="00C424AC" w:rsidRDefault="00413B56" w:rsidP="00B20D42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13</w:t>
            </w:r>
          </w:p>
        </w:tc>
        <w:tc>
          <w:tcPr>
            <w:tcW w:w="992" w:type="dxa"/>
          </w:tcPr>
          <w:p w:rsidR="006E53F7" w:rsidRPr="00C424AC" w:rsidRDefault="00DC1EAD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52</w:t>
            </w:r>
          </w:p>
        </w:tc>
        <w:tc>
          <w:tcPr>
            <w:tcW w:w="851" w:type="dxa"/>
          </w:tcPr>
          <w:p w:rsidR="006E53F7" w:rsidRPr="00C424AC" w:rsidRDefault="00DC1EAD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468</w:t>
            </w:r>
          </w:p>
        </w:tc>
        <w:tc>
          <w:tcPr>
            <w:tcW w:w="708" w:type="dxa"/>
          </w:tcPr>
          <w:p w:rsidR="006E53F7" w:rsidRPr="00C424AC" w:rsidRDefault="00413B56" w:rsidP="00B20D42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16</w:t>
            </w:r>
          </w:p>
        </w:tc>
        <w:tc>
          <w:tcPr>
            <w:tcW w:w="851" w:type="dxa"/>
          </w:tcPr>
          <w:p w:rsidR="006E53F7" w:rsidRPr="00C424AC" w:rsidRDefault="00DC1EAD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64</w:t>
            </w:r>
          </w:p>
        </w:tc>
        <w:tc>
          <w:tcPr>
            <w:tcW w:w="850" w:type="dxa"/>
          </w:tcPr>
          <w:p w:rsidR="006E53F7" w:rsidRPr="00C424AC" w:rsidRDefault="00DC1EAD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576</w:t>
            </w:r>
          </w:p>
        </w:tc>
        <w:tc>
          <w:tcPr>
            <w:tcW w:w="709" w:type="dxa"/>
          </w:tcPr>
          <w:p w:rsidR="006E53F7" w:rsidRPr="00C424AC" w:rsidRDefault="006E53F7" w:rsidP="00F5118E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C424AC"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17</w:t>
            </w:r>
          </w:p>
        </w:tc>
        <w:tc>
          <w:tcPr>
            <w:tcW w:w="851" w:type="dxa"/>
          </w:tcPr>
          <w:p w:rsidR="006E53F7" w:rsidRPr="00C424AC" w:rsidRDefault="00DC1EAD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68</w:t>
            </w:r>
          </w:p>
        </w:tc>
        <w:tc>
          <w:tcPr>
            <w:tcW w:w="850" w:type="dxa"/>
          </w:tcPr>
          <w:p w:rsidR="006E53F7" w:rsidRPr="00C424AC" w:rsidRDefault="00DC1EAD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612</w:t>
            </w:r>
          </w:p>
        </w:tc>
      </w:tr>
    </w:tbl>
    <w:p w:rsidR="003510F7" w:rsidRDefault="003510F7" w:rsidP="002D4F26">
      <w:pPr>
        <w:pStyle w:val="a6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  <w:lang w:eastAsia="hi-IN" w:bidi="hi-IN"/>
        </w:rPr>
      </w:pPr>
      <w:r w:rsidRPr="00C424AC">
        <w:rPr>
          <w:rFonts w:ascii="Times New Roman" w:hAnsi="Times New Roman" w:cs="Times New Roman"/>
          <w:b/>
          <w:bCs/>
          <w:sz w:val="24"/>
          <w:szCs w:val="24"/>
          <w:u w:val="single"/>
          <w:lang w:eastAsia="hi-IN" w:bidi="hi-IN"/>
        </w:rPr>
        <w:lastRenderedPageBreak/>
        <w:t xml:space="preserve">Пояснительная </w:t>
      </w:r>
      <w:r w:rsidR="00D76BE7">
        <w:rPr>
          <w:rFonts w:ascii="Times New Roman" w:hAnsi="Times New Roman" w:cs="Times New Roman"/>
          <w:b/>
          <w:bCs/>
          <w:sz w:val="24"/>
          <w:szCs w:val="24"/>
          <w:u w:val="single"/>
          <w:lang w:eastAsia="hi-IN" w:bidi="hi-IN"/>
        </w:rPr>
        <w:t>записка к учебному</w:t>
      </w:r>
      <w:r w:rsidR="002D4F26">
        <w:rPr>
          <w:rFonts w:ascii="Times New Roman" w:hAnsi="Times New Roman" w:cs="Times New Roman"/>
          <w:b/>
          <w:bCs/>
          <w:sz w:val="24"/>
          <w:szCs w:val="24"/>
          <w:u w:val="single"/>
          <w:lang w:eastAsia="hi-IN" w:bidi="hi-IN"/>
        </w:rPr>
        <w:t xml:space="preserve"> плану 2022</w:t>
      </w:r>
      <w:r w:rsidR="004F1AED">
        <w:rPr>
          <w:rFonts w:ascii="Times New Roman" w:hAnsi="Times New Roman" w:cs="Times New Roman"/>
          <w:b/>
          <w:bCs/>
          <w:sz w:val="24"/>
          <w:szCs w:val="24"/>
          <w:u w:val="single"/>
          <w:lang w:eastAsia="hi-IN" w:bidi="hi-IN"/>
        </w:rPr>
        <w:t>- 20</w:t>
      </w:r>
      <w:r w:rsidR="002D4F26">
        <w:rPr>
          <w:rFonts w:ascii="Times New Roman" w:hAnsi="Times New Roman" w:cs="Times New Roman"/>
          <w:b/>
          <w:bCs/>
          <w:sz w:val="24"/>
          <w:szCs w:val="24"/>
          <w:u w:val="single"/>
          <w:lang w:eastAsia="hi-IN" w:bidi="hi-IN"/>
        </w:rPr>
        <w:t>23</w:t>
      </w:r>
      <w:r w:rsidRPr="00C424AC">
        <w:rPr>
          <w:rFonts w:ascii="Times New Roman" w:hAnsi="Times New Roman" w:cs="Times New Roman"/>
          <w:b/>
          <w:bCs/>
          <w:sz w:val="24"/>
          <w:szCs w:val="24"/>
          <w:u w:val="single"/>
          <w:lang w:eastAsia="hi-IN" w:bidi="hi-IN"/>
        </w:rPr>
        <w:t xml:space="preserve"> учебный год</w:t>
      </w:r>
    </w:p>
    <w:p w:rsidR="002D4F26" w:rsidRPr="00C424AC" w:rsidRDefault="002D4F26" w:rsidP="00595992">
      <w:pPr>
        <w:pStyle w:val="a6"/>
        <w:rPr>
          <w:rFonts w:ascii="Times New Roman" w:hAnsi="Times New Roman" w:cs="Times New Roman"/>
          <w:b/>
          <w:bCs/>
          <w:sz w:val="24"/>
          <w:szCs w:val="24"/>
          <w:u w:val="single"/>
          <w:lang w:eastAsia="hi-IN" w:bidi="hi-IN"/>
        </w:rPr>
      </w:pPr>
    </w:p>
    <w:p w:rsidR="002D4F26" w:rsidRPr="002D4F26" w:rsidRDefault="002D4F26" w:rsidP="002D4F26">
      <w:pPr>
        <w:pStyle w:val="a6"/>
        <w:jc w:val="both"/>
        <w:rPr>
          <w:rFonts w:ascii="Times New Roman" w:hAnsi="Times New Roman" w:cs="Times New Roman"/>
          <w:bCs/>
          <w:sz w:val="24"/>
          <w:szCs w:val="24"/>
          <w:lang w:eastAsia="hi-IN" w:bidi="hi-IN"/>
        </w:rPr>
      </w:pPr>
      <w:r w:rsidRPr="002D4F26">
        <w:rPr>
          <w:rFonts w:ascii="Times New Roman" w:hAnsi="Times New Roman" w:cs="Times New Roman"/>
          <w:bCs/>
          <w:sz w:val="24"/>
          <w:szCs w:val="24"/>
          <w:lang w:eastAsia="hi-IN" w:bidi="hi-IN"/>
        </w:rPr>
        <w:t xml:space="preserve">Учебный план для ДОУ является нормативным документом, устанавливающим перечень образовательных областей и </w:t>
      </w:r>
      <w:proofErr w:type="spellStart"/>
      <w:r w:rsidRPr="002D4F26">
        <w:rPr>
          <w:rFonts w:ascii="Times New Roman" w:hAnsi="Times New Roman" w:cs="Times New Roman"/>
          <w:bCs/>
          <w:sz w:val="24"/>
          <w:szCs w:val="24"/>
          <w:lang w:eastAsia="hi-IN" w:bidi="hi-IN"/>
        </w:rPr>
        <w:t>объѐм</w:t>
      </w:r>
      <w:proofErr w:type="spellEnd"/>
      <w:r w:rsidRPr="002D4F26">
        <w:rPr>
          <w:rFonts w:ascii="Times New Roman" w:hAnsi="Times New Roman" w:cs="Times New Roman"/>
          <w:bCs/>
          <w:sz w:val="24"/>
          <w:szCs w:val="24"/>
          <w:lang w:eastAsia="hi-IN" w:bidi="hi-IN"/>
        </w:rPr>
        <w:t xml:space="preserve"> учебного времени,</w:t>
      </w:r>
    </w:p>
    <w:p w:rsidR="002D4F26" w:rsidRPr="002D4F26" w:rsidRDefault="002D4F26" w:rsidP="002D4F26">
      <w:pPr>
        <w:pStyle w:val="a6"/>
        <w:jc w:val="both"/>
        <w:rPr>
          <w:rFonts w:ascii="Times New Roman" w:hAnsi="Times New Roman" w:cs="Times New Roman"/>
          <w:bCs/>
          <w:sz w:val="24"/>
          <w:szCs w:val="24"/>
          <w:lang w:eastAsia="hi-IN" w:bidi="hi-IN"/>
        </w:rPr>
      </w:pPr>
      <w:proofErr w:type="gramStart"/>
      <w:r w:rsidRPr="002D4F26">
        <w:rPr>
          <w:rFonts w:ascii="Times New Roman" w:hAnsi="Times New Roman" w:cs="Times New Roman"/>
          <w:bCs/>
          <w:sz w:val="24"/>
          <w:szCs w:val="24"/>
          <w:lang w:eastAsia="hi-IN" w:bidi="hi-IN"/>
        </w:rPr>
        <w:t>отводимого</w:t>
      </w:r>
      <w:proofErr w:type="gramEnd"/>
      <w:r w:rsidRPr="002D4F26">
        <w:rPr>
          <w:rFonts w:ascii="Times New Roman" w:hAnsi="Times New Roman" w:cs="Times New Roman"/>
          <w:bCs/>
          <w:sz w:val="24"/>
          <w:szCs w:val="24"/>
          <w:lang w:eastAsia="hi-IN" w:bidi="hi-IN"/>
        </w:rPr>
        <w:t xml:space="preserve"> на проведение ООД.</w:t>
      </w:r>
    </w:p>
    <w:p w:rsidR="002D4F26" w:rsidRPr="002D4F26" w:rsidRDefault="002D4F26" w:rsidP="002D4F26">
      <w:pPr>
        <w:pStyle w:val="a6"/>
        <w:jc w:val="both"/>
        <w:rPr>
          <w:rFonts w:ascii="Times New Roman" w:hAnsi="Times New Roman" w:cs="Times New Roman"/>
          <w:bCs/>
          <w:sz w:val="24"/>
          <w:szCs w:val="24"/>
          <w:lang w:eastAsia="hi-IN" w:bidi="hi-IN"/>
        </w:rPr>
      </w:pPr>
      <w:r w:rsidRPr="002D4F26">
        <w:rPr>
          <w:rFonts w:ascii="Times New Roman" w:hAnsi="Times New Roman" w:cs="Times New Roman"/>
          <w:bCs/>
          <w:sz w:val="24"/>
          <w:szCs w:val="24"/>
          <w:lang w:eastAsia="hi-IN" w:bidi="hi-IN"/>
        </w:rPr>
        <w:t>При составлении учебного плана по реализации ООП ДОУ учитывались следующие нормативно-правовые документы:</w:t>
      </w:r>
    </w:p>
    <w:p w:rsidR="002D4F26" w:rsidRPr="002D4F26" w:rsidRDefault="002D4F26" w:rsidP="002D4F26">
      <w:pPr>
        <w:pStyle w:val="a6"/>
        <w:jc w:val="both"/>
        <w:rPr>
          <w:rFonts w:ascii="Times New Roman" w:hAnsi="Times New Roman" w:cs="Times New Roman"/>
          <w:bCs/>
          <w:sz w:val="24"/>
          <w:szCs w:val="24"/>
          <w:lang w:eastAsia="hi-IN" w:bidi="hi-IN"/>
        </w:rPr>
      </w:pPr>
      <w:r w:rsidRPr="002D4F26">
        <w:rPr>
          <w:rFonts w:ascii="Times New Roman" w:hAnsi="Times New Roman" w:cs="Times New Roman"/>
          <w:bCs/>
          <w:sz w:val="24"/>
          <w:szCs w:val="24"/>
          <w:lang w:eastAsia="hi-IN" w:bidi="hi-IN"/>
        </w:rPr>
        <w:t> Федеральный закон от 29.12.2012 №273-ФЗ «Об образовании в Российской Федерации»;</w:t>
      </w:r>
    </w:p>
    <w:p w:rsidR="002D4F26" w:rsidRPr="002D4F26" w:rsidRDefault="002D4F26" w:rsidP="002D4F26">
      <w:pPr>
        <w:pStyle w:val="a6"/>
        <w:jc w:val="both"/>
        <w:rPr>
          <w:rFonts w:ascii="Times New Roman" w:hAnsi="Times New Roman" w:cs="Times New Roman"/>
          <w:bCs/>
          <w:sz w:val="24"/>
          <w:szCs w:val="24"/>
          <w:lang w:eastAsia="hi-IN" w:bidi="hi-IN"/>
        </w:rPr>
      </w:pPr>
      <w:r w:rsidRPr="002D4F26">
        <w:rPr>
          <w:rFonts w:ascii="Times New Roman" w:hAnsi="Times New Roman" w:cs="Times New Roman"/>
          <w:bCs/>
          <w:sz w:val="24"/>
          <w:szCs w:val="24"/>
          <w:lang w:eastAsia="hi-IN" w:bidi="hi-IN"/>
        </w:rPr>
        <w:t> Федеральный государственный образовательный стандарт дошкольного образования от 17.10.2013 года;</w:t>
      </w:r>
    </w:p>
    <w:p w:rsidR="002D4F26" w:rsidRPr="002D4F26" w:rsidRDefault="002D4F26" w:rsidP="002D4F26">
      <w:pPr>
        <w:pStyle w:val="a6"/>
        <w:jc w:val="both"/>
        <w:rPr>
          <w:rFonts w:ascii="Times New Roman" w:hAnsi="Times New Roman" w:cs="Times New Roman"/>
          <w:bCs/>
          <w:sz w:val="24"/>
          <w:szCs w:val="24"/>
          <w:lang w:eastAsia="hi-IN" w:bidi="hi-IN"/>
        </w:rPr>
      </w:pPr>
      <w:r w:rsidRPr="002D4F26">
        <w:rPr>
          <w:rFonts w:ascii="Times New Roman" w:hAnsi="Times New Roman" w:cs="Times New Roman"/>
          <w:bCs/>
          <w:sz w:val="24"/>
          <w:szCs w:val="24"/>
          <w:lang w:eastAsia="hi-IN" w:bidi="hi-IN"/>
        </w:rPr>
        <w:t xml:space="preserve"> Приказ </w:t>
      </w:r>
      <w:proofErr w:type="spellStart"/>
      <w:r w:rsidRPr="002D4F26">
        <w:rPr>
          <w:rFonts w:ascii="Times New Roman" w:hAnsi="Times New Roman" w:cs="Times New Roman"/>
          <w:bCs/>
          <w:sz w:val="24"/>
          <w:szCs w:val="24"/>
          <w:lang w:eastAsia="hi-IN" w:bidi="hi-IN"/>
        </w:rPr>
        <w:t>Минобрнауки</w:t>
      </w:r>
      <w:proofErr w:type="spellEnd"/>
      <w:r w:rsidRPr="002D4F26">
        <w:rPr>
          <w:rFonts w:ascii="Times New Roman" w:hAnsi="Times New Roman" w:cs="Times New Roman"/>
          <w:bCs/>
          <w:sz w:val="24"/>
          <w:szCs w:val="24"/>
          <w:lang w:eastAsia="hi-IN" w:bidi="hi-IN"/>
        </w:rPr>
        <w:t xml:space="preserve"> России от 30.08.2013 №1014 «Об утверждении Порядка организации и осуществления образовательной деятельности</w:t>
      </w:r>
    </w:p>
    <w:p w:rsidR="002D4F26" w:rsidRPr="002D4F26" w:rsidRDefault="002D4F26" w:rsidP="002D4F26">
      <w:pPr>
        <w:pStyle w:val="a6"/>
        <w:jc w:val="both"/>
        <w:rPr>
          <w:rFonts w:ascii="Times New Roman" w:hAnsi="Times New Roman" w:cs="Times New Roman"/>
          <w:bCs/>
          <w:sz w:val="24"/>
          <w:szCs w:val="24"/>
          <w:lang w:eastAsia="hi-IN" w:bidi="hi-IN"/>
        </w:rPr>
      </w:pPr>
      <w:r w:rsidRPr="002D4F26">
        <w:rPr>
          <w:rFonts w:ascii="Times New Roman" w:hAnsi="Times New Roman" w:cs="Times New Roman"/>
          <w:bCs/>
          <w:sz w:val="24"/>
          <w:szCs w:val="24"/>
          <w:lang w:eastAsia="hi-IN" w:bidi="hi-IN"/>
        </w:rPr>
        <w:t>по основным общеобразовательным программам – образовательным программам дошкольного образования»;</w:t>
      </w:r>
    </w:p>
    <w:p w:rsidR="002D4F26" w:rsidRPr="002D4F26" w:rsidRDefault="002D4F26" w:rsidP="002D4F26">
      <w:pPr>
        <w:pStyle w:val="a6"/>
        <w:jc w:val="both"/>
        <w:rPr>
          <w:rFonts w:ascii="Times New Roman" w:hAnsi="Times New Roman" w:cs="Times New Roman"/>
          <w:bCs/>
          <w:sz w:val="24"/>
          <w:szCs w:val="24"/>
          <w:lang w:eastAsia="hi-IN" w:bidi="hi-IN"/>
        </w:rPr>
      </w:pPr>
      <w:r w:rsidRPr="002D4F26">
        <w:rPr>
          <w:rFonts w:ascii="Times New Roman" w:hAnsi="Times New Roman" w:cs="Times New Roman"/>
          <w:bCs/>
          <w:sz w:val="24"/>
          <w:szCs w:val="24"/>
          <w:lang w:eastAsia="hi-IN" w:bidi="hi-IN"/>
        </w:rPr>
        <w:t> Постановление Главного государственного санитарного врача Российской Федерации от 28.09.2020 №28 "</w:t>
      </w:r>
      <w:proofErr w:type="gramStart"/>
      <w:r w:rsidRPr="002D4F26">
        <w:rPr>
          <w:rFonts w:ascii="Times New Roman" w:hAnsi="Times New Roman" w:cs="Times New Roman"/>
          <w:bCs/>
          <w:sz w:val="24"/>
          <w:szCs w:val="24"/>
          <w:lang w:eastAsia="hi-IN" w:bidi="hi-IN"/>
        </w:rPr>
        <w:t>Об</w:t>
      </w:r>
      <w:proofErr w:type="gramEnd"/>
    </w:p>
    <w:p w:rsidR="002D4F26" w:rsidRPr="002D4F26" w:rsidRDefault="002D4F26" w:rsidP="002D4F26">
      <w:pPr>
        <w:pStyle w:val="a6"/>
        <w:jc w:val="both"/>
        <w:rPr>
          <w:rFonts w:ascii="Times New Roman" w:hAnsi="Times New Roman" w:cs="Times New Roman"/>
          <w:bCs/>
          <w:sz w:val="24"/>
          <w:szCs w:val="24"/>
          <w:lang w:eastAsia="hi-IN" w:bidi="hi-IN"/>
        </w:rPr>
      </w:pPr>
      <w:proofErr w:type="gramStart"/>
      <w:r w:rsidRPr="002D4F26">
        <w:rPr>
          <w:rFonts w:ascii="Times New Roman" w:hAnsi="Times New Roman" w:cs="Times New Roman"/>
          <w:bCs/>
          <w:sz w:val="24"/>
          <w:szCs w:val="24"/>
          <w:lang w:eastAsia="hi-IN" w:bidi="hi-IN"/>
        </w:rPr>
        <w:t>утверждении</w:t>
      </w:r>
      <w:proofErr w:type="gramEnd"/>
      <w:r w:rsidRPr="002D4F26">
        <w:rPr>
          <w:rFonts w:ascii="Times New Roman" w:hAnsi="Times New Roman" w:cs="Times New Roman"/>
          <w:bCs/>
          <w:sz w:val="24"/>
          <w:szCs w:val="24"/>
          <w:lang w:eastAsia="hi-IN" w:bidi="hi-IN"/>
        </w:rPr>
        <w:t xml:space="preserve"> санитарных правил и норм СанПиН 2.4.3648-20;</w:t>
      </w:r>
    </w:p>
    <w:p w:rsidR="002D4F26" w:rsidRPr="002D4F26" w:rsidRDefault="002D4F26" w:rsidP="002D4F26">
      <w:pPr>
        <w:pStyle w:val="a6"/>
        <w:jc w:val="both"/>
        <w:rPr>
          <w:rFonts w:ascii="Times New Roman" w:hAnsi="Times New Roman" w:cs="Times New Roman"/>
          <w:bCs/>
          <w:sz w:val="24"/>
          <w:szCs w:val="24"/>
          <w:lang w:eastAsia="hi-IN" w:bidi="hi-IN"/>
        </w:rPr>
      </w:pPr>
      <w:r w:rsidRPr="002D4F26">
        <w:rPr>
          <w:rFonts w:ascii="Times New Roman" w:hAnsi="Times New Roman" w:cs="Times New Roman"/>
          <w:bCs/>
          <w:sz w:val="24"/>
          <w:szCs w:val="24"/>
          <w:lang w:eastAsia="hi-IN" w:bidi="hi-IN"/>
        </w:rPr>
        <w:t>Постановление Главного государственного санитарного врача Российской Федерации от 27.10.2020 №32"Об утверждении санитарных правил</w:t>
      </w:r>
    </w:p>
    <w:p w:rsidR="002D4F26" w:rsidRPr="002D4F26" w:rsidRDefault="002D4F26" w:rsidP="002D4F26">
      <w:pPr>
        <w:pStyle w:val="a6"/>
        <w:jc w:val="both"/>
        <w:rPr>
          <w:rFonts w:ascii="Times New Roman" w:hAnsi="Times New Roman" w:cs="Times New Roman"/>
          <w:bCs/>
          <w:sz w:val="24"/>
          <w:szCs w:val="24"/>
          <w:lang w:eastAsia="hi-IN" w:bidi="hi-IN"/>
        </w:rPr>
      </w:pPr>
      <w:r w:rsidRPr="002D4F26">
        <w:rPr>
          <w:rFonts w:ascii="Times New Roman" w:hAnsi="Times New Roman" w:cs="Times New Roman"/>
          <w:bCs/>
          <w:sz w:val="24"/>
          <w:szCs w:val="24"/>
          <w:lang w:eastAsia="hi-IN" w:bidi="hi-IN"/>
        </w:rPr>
        <w:t xml:space="preserve">и норм СанПиН 2.3/2.4.3590-20; Постановление Главного государственного санитарного врача Российской Федерации от 28.01.2021 №2" </w:t>
      </w:r>
      <w:proofErr w:type="gramStart"/>
      <w:r w:rsidRPr="002D4F26">
        <w:rPr>
          <w:rFonts w:ascii="Times New Roman" w:hAnsi="Times New Roman" w:cs="Times New Roman"/>
          <w:bCs/>
          <w:sz w:val="24"/>
          <w:szCs w:val="24"/>
          <w:lang w:eastAsia="hi-IN" w:bidi="hi-IN"/>
        </w:rPr>
        <w:t>Об</w:t>
      </w:r>
      <w:proofErr w:type="gramEnd"/>
    </w:p>
    <w:p w:rsidR="002D4F26" w:rsidRPr="002D4F26" w:rsidRDefault="002D4F26" w:rsidP="002D4F26">
      <w:pPr>
        <w:pStyle w:val="a6"/>
        <w:jc w:val="both"/>
        <w:rPr>
          <w:rFonts w:ascii="Times New Roman" w:hAnsi="Times New Roman" w:cs="Times New Roman"/>
          <w:bCs/>
          <w:sz w:val="24"/>
          <w:szCs w:val="24"/>
          <w:lang w:eastAsia="hi-IN" w:bidi="hi-IN"/>
        </w:rPr>
      </w:pPr>
      <w:proofErr w:type="gramStart"/>
      <w:r w:rsidRPr="002D4F26">
        <w:rPr>
          <w:rFonts w:ascii="Times New Roman" w:hAnsi="Times New Roman" w:cs="Times New Roman"/>
          <w:bCs/>
          <w:sz w:val="24"/>
          <w:szCs w:val="24"/>
          <w:lang w:eastAsia="hi-IN" w:bidi="hi-IN"/>
        </w:rPr>
        <w:t>утверждении</w:t>
      </w:r>
      <w:proofErr w:type="gramEnd"/>
      <w:r w:rsidRPr="002D4F26">
        <w:rPr>
          <w:rFonts w:ascii="Times New Roman" w:hAnsi="Times New Roman" w:cs="Times New Roman"/>
          <w:bCs/>
          <w:sz w:val="24"/>
          <w:szCs w:val="24"/>
          <w:lang w:eastAsia="hi-IN" w:bidi="hi-IN"/>
        </w:rPr>
        <w:t xml:space="preserve"> санитарных правил и норм СанПиН 1.2.3685-21</w:t>
      </w:r>
    </w:p>
    <w:p w:rsidR="002D4F26" w:rsidRPr="002D4F26" w:rsidRDefault="002D4F26" w:rsidP="002D4F26">
      <w:pPr>
        <w:pStyle w:val="a6"/>
        <w:jc w:val="both"/>
        <w:rPr>
          <w:rFonts w:ascii="Times New Roman" w:hAnsi="Times New Roman" w:cs="Times New Roman"/>
          <w:bCs/>
          <w:sz w:val="24"/>
          <w:szCs w:val="24"/>
          <w:lang w:eastAsia="hi-IN" w:bidi="hi-IN"/>
        </w:rPr>
      </w:pPr>
      <w:r w:rsidRPr="002D4F26">
        <w:rPr>
          <w:rFonts w:ascii="Times New Roman" w:hAnsi="Times New Roman" w:cs="Times New Roman"/>
          <w:bCs/>
          <w:sz w:val="24"/>
          <w:szCs w:val="24"/>
          <w:lang w:eastAsia="hi-IN" w:bidi="hi-IN"/>
        </w:rPr>
        <w:t xml:space="preserve"> Основная общеобразовательная </w:t>
      </w:r>
      <w:proofErr w:type="gramStart"/>
      <w:r w:rsidRPr="002D4F26">
        <w:rPr>
          <w:rFonts w:ascii="Times New Roman" w:hAnsi="Times New Roman" w:cs="Times New Roman"/>
          <w:bCs/>
          <w:sz w:val="24"/>
          <w:szCs w:val="24"/>
          <w:lang w:eastAsia="hi-IN" w:bidi="hi-IN"/>
        </w:rPr>
        <w:t>программа-образовательная</w:t>
      </w:r>
      <w:proofErr w:type="gramEnd"/>
      <w:r w:rsidRPr="002D4F26">
        <w:rPr>
          <w:rFonts w:ascii="Times New Roman" w:hAnsi="Times New Roman" w:cs="Times New Roman"/>
          <w:bCs/>
          <w:sz w:val="24"/>
          <w:szCs w:val="24"/>
          <w:lang w:eastAsia="hi-IN" w:bidi="hi-IN"/>
        </w:rPr>
        <w:t xml:space="preserve"> программа дошкольного образования МБДОУ «</w:t>
      </w:r>
      <w:proofErr w:type="spellStart"/>
      <w:r w:rsidRPr="002D4F26">
        <w:rPr>
          <w:rFonts w:ascii="Times New Roman" w:hAnsi="Times New Roman" w:cs="Times New Roman"/>
          <w:bCs/>
          <w:sz w:val="24"/>
          <w:szCs w:val="24"/>
          <w:lang w:eastAsia="hi-IN" w:bidi="hi-IN"/>
        </w:rPr>
        <w:t>Староиштерякский</w:t>
      </w:r>
      <w:proofErr w:type="spellEnd"/>
      <w:r w:rsidRPr="002D4F26">
        <w:rPr>
          <w:rFonts w:ascii="Times New Roman" w:hAnsi="Times New Roman" w:cs="Times New Roman"/>
          <w:bCs/>
          <w:sz w:val="24"/>
          <w:szCs w:val="24"/>
          <w:lang w:eastAsia="hi-IN" w:bidi="hi-IN"/>
        </w:rPr>
        <w:t xml:space="preserve"> детский сад</w:t>
      </w:r>
      <w:r w:rsidRPr="002D4F26">
        <w:rPr>
          <w:rFonts w:ascii="Times New Roman" w:hAnsi="Times New Roman" w:cs="Times New Roman"/>
          <w:bCs/>
          <w:sz w:val="24"/>
          <w:szCs w:val="24"/>
          <w:lang w:eastAsia="hi-IN" w:bidi="hi-IN"/>
        </w:rPr>
        <w:t>»</w:t>
      </w:r>
    </w:p>
    <w:p w:rsidR="002D4F26" w:rsidRPr="002D4F26" w:rsidRDefault="002D4F26" w:rsidP="002D4F26">
      <w:pPr>
        <w:pStyle w:val="a6"/>
        <w:jc w:val="both"/>
        <w:rPr>
          <w:rFonts w:ascii="Times New Roman" w:hAnsi="Times New Roman" w:cs="Times New Roman"/>
          <w:bCs/>
          <w:sz w:val="24"/>
          <w:szCs w:val="24"/>
          <w:lang w:eastAsia="hi-IN" w:bidi="hi-IN"/>
        </w:rPr>
      </w:pPr>
      <w:r w:rsidRPr="002D4F26">
        <w:rPr>
          <w:rFonts w:ascii="Times New Roman" w:hAnsi="Times New Roman" w:cs="Times New Roman"/>
          <w:bCs/>
          <w:sz w:val="24"/>
          <w:szCs w:val="24"/>
          <w:lang w:eastAsia="hi-IN" w:bidi="hi-IN"/>
        </w:rPr>
        <w:t> Устав МБДОУ «</w:t>
      </w:r>
      <w:proofErr w:type="spellStart"/>
      <w:r w:rsidRPr="002D4F26">
        <w:rPr>
          <w:rFonts w:ascii="Times New Roman" w:hAnsi="Times New Roman" w:cs="Times New Roman"/>
          <w:bCs/>
          <w:sz w:val="24"/>
          <w:szCs w:val="24"/>
          <w:lang w:eastAsia="hi-IN" w:bidi="hi-IN"/>
        </w:rPr>
        <w:t>Староиштерякский</w:t>
      </w:r>
      <w:proofErr w:type="spellEnd"/>
      <w:r w:rsidRPr="002D4F26">
        <w:rPr>
          <w:rFonts w:ascii="Times New Roman" w:hAnsi="Times New Roman" w:cs="Times New Roman"/>
          <w:bCs/>
          <w:sz w:val="24"/>
          <w:szCs w:val="24"/>
          <w:lang w:eastAsia="hi-IN" w:bidi="hi-IN"/>
        </w:rPr>
        <w:t xml:space="preserve"> детский сад»</w:t>
      </w:r>
    </w:p>
    <w:p w:rsidR="002D4F26" w:rsidRPr="002D4F26" w:rsidRDefault="002D4F26" w:rsidP="002D4F26">
      <w:pPr>
        <w:pStyle w:val="a6"/>
        <w:jc w:val="both"/>
        <w:rPr>
          <w:rFonts w:ascii="Times New Roman" w:hAnsi="Times New Roman" w:cs="Times New Roman"/>
          <w:bCs/>
          <w:sz w:val="24"/>
          <w:szCs w:val="24"/>
          <w:lang w:eastAsia="hi-IN" w:bidi="hi-IN"/>
        </w:rPr>
      </w:pPr>
      <w:r w:rsidRPr="002D4F26">
        <w:rPr>
          <w:rFonts w:ascii="Times New Roman" w:hAnsi="Times New Roman" w:cs="Times New Roman"/>
          <w:bCs/>
          <w:sz w:val="24"/>
          <w:szCs w:val="24"/>
          <w:lang w:eastAsia="hi-IN" w:bidi="hi-IN"/>
        </w:rPr>
        <w:t xml:space="preserve">Коллектив дошкольного образовательного учреждения реализует ООП ДОУ, </w:t>
      </w:r>
      <w:proofErr w:type="gramStart"/>
      <w:r w:rsidRPr="002D4F26">
        <w:rPr>
          <w:rFonts w:ascii="Times New Roman" w:hAnsi="Times New Roman" w:cs="Times New Roman"/>
          <w:bCs/>
          <w:sz w:val="24"/>
          <w:szCs w:val="24"/>
          <w:lang w:eastAsia="hi-IN" w:bidi="hi-IN"/>
        </w:rPr>
        <w:t>разработанную</w:t>
      </w:r>
      <w:proofErr w:type="gramEnd"/>
      <w:r w:rsidRPr="002D4F26">
        <w:rPr>
          <w:rFonts w:ascii="Times New Roman" w:hAnsi="Times New Roman" w:cs="Times New Roman"/>
          <w:bCs/>
          <w:sz w:val="24"/>
          <w:szCs w:val="24"/>
          <w:lang w:eastAsia="hi-IN" w:bidi="hi-IN"/>
        </w:rPr>
        <w:t xml:space="preserve"> на основе Основной общеобразовательной</w:t>
      </w:r>
    </w:p>
    <w:p w:rsidR="002D4F26" w:rsidRPr="002D4F26" w:rsidRDefault="002D4F26" w:rsidP="002D4F26">
      <w:pPr>
        <w:pStyle w:val="a6"/>
        <w:jc w:val="both"/>
        <w:rPr>
          <w:rFonts w:ascii="Times New Roman" w:hAnsi="Times New Roman" w:cs="Times New Roman"/>
          <w:bCs/>
          <w:sz w:val="24"/>
          <w:szCs w:val="24"/>
          <w:lang w:eastAsia="hi-IN" w:bidi="hi-IN"/>
        </w:rPr>
      </w:pPr>
      <w:r w:rsidRPr="002D4F26">
        <w:rPr>
          <w:rFonts w:ascii="Times New Roman" w:hAnsi="Times New Roman" w:cs="Times New Roman"/>
          <w:bCs/>
          <w:sz w:val="24"/>
          <w:szCs w:val="24"/>
          <w:lang w:eastAsia="hi-IN" w:bidi="hi-IN"/>
        </w:rPr>
        <w:t xml:space="preserve">программы дошкольного образования «От рождения до школы» под редакцией </w:t>
      </w:r>
      <w:proofErr w:type="spellStart"/>
      <w:r w:rsidRPr="002D4F26">
        <w:rPr>
          <w:rFonts w:ascii="Times New Roman" w:hAnsi="Times New Roman" w:cs="Times New Roman"/>
          <w:bCs/>
          <w:sz w:val="24"/>
          <w:szCs w:val="24"/>
          <w:lang w:eastAsia="hi-IN" w:bidi="hi-IN"/>
        </w:rPr>
        <w:t>Н.Е.Вераксы</w:t>
      </w:r>
      <w:proofErr w:type="spellEnd"/>
      <w:r w:rsidRPr="002D4F26">
        <w:rPr>
          <w:rFonts w:ascii="Times New Roman" w:hAnsi="Times New Roman" w:cs="Times New Roman"/>
          <w:bCs/>
          <w:sz w:val="24"/>
          <w:szCs w:val="24"/>
          <w:lang w:eastAsia="hi-IN" w:bidi="hi-IN"/>
        </w:rPr>
        <w:t xml:space="preserve">, </w:t>
      </w:r>
      <w:proofErr w:type="spellStart"/>
      <w:r w:rsidRPr="002D4F26">
        <w:rPr>
          <w:rFonts w:ascii="Times New Roman" w:hAnsi="Times New Roman" w:cs="Times New Roman"/>
          <w:bCs/>
          <w:sz w:val="24"/>
          <w:szCs w:val="24"/>
          <w:lang w:eastAsia="hi-IN" w:bidi="hi-IN"/>
        </w:rPr>
        <w:t>М.А.Васильевой</w:t>
      </w:r>
      <w:proofErr w:type="spellEnd"/>
      <w:r w:rsidRPr="002D4F26">
        <w:rPr>
          <w:rFonts w:ascii="Times New Roman" w:hAnsi="Times New Roman" w:cs="Times New Roman"/>
          <w:bCs/>
          <w:sz w:val="24"/>
          <w:szCs w:val="24"/>
          <w:lang w:eastAsia="hi-IN" w:bidi="hi-IN"/>
        </w:rPr>
        <w:t>, Т.С. Комаровой (изд.4).</w:t>
      </w:r>
    </w:p>
    <w:p w:rsidR="002D4F26" w:rsidRPr="002D4F26" w:rsidRDefault="002D4F26" w:rsidP="002D4F26">
      <w:pPr>
        <w:pStyle w:val="a6"/>
        <w:jc w:val="both"/>
        <w:rPr>
          <w:rFonts w:ascii="Times New Roman" w:hAnsi="Times New Roman" w:cs="Times New Roman"/>
          <w:bCs/>
          <w:sz w:val="24"/>
          <w:szCs w:val="24"/>
          <w:lang w:eastAsia="hi-IN" w:bidi="hi-IN"/>
        </w:rPr>
      </w:pPr>
      <w:r w:rsidRPr="002D4F26">
        <w:rPr>
          <w:rFonts w:ascii="Times New Roman" w:hAnsi="Times New Roman" w:cs="Times New Roman"/>
          <w:bCs/>
          <w:sz w:val="24"/>
          <w:szCs w:val="24"/>
          <w:lang w:eastAsia="hi-IN" w:bidi="hi-IN"/>
        </w:rPr>
        <w:t xml:space="preserve">Учебный план определяет организацию </w:t>
      </w:r>
      <w:proofErr w:type="spellStart"/>
      <w:r w:rsidRPr="002D4F26">
        <w:rPr>
          <w:rFonts w:ascii="Times New Roman" w:hAnsi="Times New Roman" w:cs="Times New Roman"/>
          <w:bCs/>
          <w:sz w:val="24"/>
          <w:szCs w:val="24"/>
          <w:lang w:eastAsia="hi-IN" w:bidi="hi-IN"/>
        </w:rPr>
        <w:t>воспитательно</w:t>
      </w:r>
      <w:proofErr w:type="spellEnd"/>
      <w:r w:rsidRPr="002D4F26">
        <w:rPr>
          <w:rFonts w:ascii="Times New Roman" w:hAnsi="Times New Roman" w:cs="Times New Roman"/>
          <w:bCs/>
          <w:sz w:val="24"/>
          <w:szCs w:val="24"/>
          <w:lang w:eastAsia="hi-IN" w:bidi="hi-IN"/>
        </w:rPr>
        <w:t xml:space="preserve">-образовательного процесса в учреждении и структуру основной </w:t>
      </w:r>
      <w:proofErr w:type="gramStart"/>
      <w:r w:rsidRPr="002D4F26">
        <w:rPr>
          <w:rFonts w:ascii="Times New Roman" w:hAnsi="Times New Roman" w:cs="Times New Roman"/>
          <w:bCs/>
          <w:sz w:val="24"/>
          <w:szCs w:val="24"/>
          <w:lang w:eastAsia="hi-IN" w:bidi="hi-IN"/>
        </w:rPr>
        <w:t>общеобразовательной</w:t>
      </w:r>
      <w:proofErr w:type="gramEnd"/>
    </w:p>
    <w:p w:rsidR="002D4F26" w:rsidRPr="002D4F26" w:rsidRDefault="002D4F26" w:rsidP="002D4F26">
      <w:pPr>
        <w:pStyle w:val="a6"/>
        <w:jc w:val="both"/>
        <w:rPr>
          <w:rFonts w:ascii="Times New Roman" w:hAnsi="Times New Roman" w:cs="Times New Roman"/>
          <w:bCs/>
          <w:sz w:val="24"/>
          <w:szCs w:val="24"/>
          <w:lang w:eastAsia="hi-IN" w:bidi="hi-IN"/>
        </w:rPr>
      </w:pPr>
      <w:r w:rsidRPr="002D4F26">
        <w:rPr>
          <w:rFonts w:ascii="Times New Roman" w:hAnsi="Times New Roman" w:cs="Times New Roman"/>
          <w:bCs/>
          <w:sz w:val="24"/>
          <w:szCs w:val="24"/>
          <w:lang w:eastAsia="hi-IN" w:bidi="hi-IN"/>
        </w:rPr>
        <w:t>программы дошкольного образования, реализуемой в ДОУ.</w:t>
      </w:r>
    </w:p>
    <w:p w:rsidR="002D4F26" w:rsidRPr="002D4F26" w:rsidRDefault="002D4F26" w:rsidP="002D4F26">
      <w:pPr>
        <w:pStyle w:val="a6"/>
        <w:jc w:val="both"/>
        <w:rPr>
          <w:rFonts w:ascii="Times New Roman" w:hAnsi="Times New Roman" w:cs="Times New Roman"/>
          <w:bCs/>
          <w:sz w:val="24"/>
          <w:szCs w:val="24"/>
          <w:lang w:eastAsia="hi-IN" w:bidi="hi-IN"/>
        </w:rPr>
      </w:pPr>
      <w:r w:rsidRPr="002D4F26">
        <w:rPr>
          <w:rFonts w:ascii="Times New Roman" w:hAnsi="Times New Roman" w:cs="Times New Roman"/>
          <w:bCs/>
          <w:sz w:val="24"/>
          <w:szCs w:val="24"/>
          <w:lang w:eastAsia="hi-IN" w:bidi="hi-IN"/>
        </w:rPr>
        <w:t xml:space="preserve"> Программа состоит из двух частей:</w:t>
      </w:r>
    </w:p>
    <w:p w:rsidR="002D4F26" w:rsidRPr="002D4F26" w:rsidRDefault="002D4F26" w:rsidP="002D4F26">
      <w:pPr>
        <w:pStyle w:val="a6"/>
        <w:jc w:val="both"/>
        <w:rPr>
          <w:rFonts w:ascii="Times New Roman" w:hAnsi="Times New Roman" w:cs="Times New Roman"/>
          <w:bCs/>
          <w:sz w:val="24"/>
          <w:szCs w:val="24"/>
          <w:lang w:eastAsia="hi-IN" w:bidi="hi-IN"/>
        </w:rPr>
      </w:pPr>
      <w:r w:rsidRPr="002D4F26">
        <w:rPr>
          <w:rFonts w:ascii="Times New Roman" w:hAnsi="Times New Roman" w:cs="Times New Roman"/>
          <w:bCs/>
          <w:sz w:val="24"/>
          <w:szCs w:val="24"/>
          <w:lang w:eastAsia="hi-IN" w:bidi="hi-IN"/>
        </w:rPr>
        <w:t>1) инвариантной (обязательной) части;</w:t>
      </w:r>
    </w:p>
    <w:p w:rsidR="002D4F26" w:rsidRPr="002D4F26" w:rsidRDefault="002D4F26" w:rsidP="002D4F26">
      <w:pPr>
        <w:pStyle w:val="a6"/>
        <w:jc w:val="both"/>
        <w:rPr>
          <w:rFonts w:ascii="Times New Roman" w:hAnsi="Times New Roman" w:cs="Times New Roman"/>
          <w:bCs/>
          <w:sz w:val="24"/>
          <w:szCs w:val="24"/>
          <w:lang w:eastAsia="hi-IN" w:bidi="hi-IN"/>
        </w:rPr>
      </w:pPr>
      <w:r w:rsidRPr="002D4F26">
        <w:rPr>
          <w:rFonts w:ascii="Times New Roman" w:hAnsi="Times New Roman" w:cs="Times New Roman"/>
          <w:bCs/>
          <w:sz w:val="24"/>
          <w:szCs w:val="24"/>
          <w:lang w:eastAsia="hi-IN" w:bidi="hi-IN"/>
        </w:rPr>
        <w:t>2) вариативной части.</w:t>
      </w:r>
    </w:p>
    <w:p w:rsidR="002D4F26" w:rsidRPr="002D4F26" w:rsidRDefault="002D4F26" w:rsidP="002D4F26">
      <w:pPr>
        <w:pStyle w:val="a6"/>
        <w:jc w:val="both"/>
        <w:rPr>
          <w:rFonts w:ascii="Times New Roman" w:hAnsi="Times New Roman" w:cs="Times New Roman"/>
          <w:bCs/>
          <w:sz w:val="24"/>
          <w:szCs w:val="24"/>
          <w:lang w:eastAsia="hi-IN" w:bidi="hi-IN"/>
        </w:rPr>
      </w:pPr>
      <w:r w:rsidRPr="002D4F26">
        <w:rPr>
          <w:rFonts w:ascii="Times New Roman" w:hAnsi="Times New Roman" w:cs="Times New Roman"/>
          <w:bCs/>
          <w:sz w:val="24"/>
          <w:szCs w:val="24"/>
          <w:lang w:eastAsia="hi-IN" w:bidi="hi-IN"/>
        </w:rPr>
        <w:t xml:space="preserve"> Инвариантная часть обеспечивает достижение воспитанниками готовности к школе, а именно необходимый и достаточный уровень развития</w:t>
      </w:r>
    </w:p>
    <w:p w:rsidR="002D4F26" w:rsidRPr="002D4F26" w:rsidRDefault="002D4F26" w:rsidP="002D4F26">
      <w:pPr>
        <w:pStyle w:val="a6"/>
        <w:jc w:val="both"/>
        <w:rPr>
          <w:rFonts w:ascii="Times New Roman" w:hAnsi="Times New Roman" w:cs="Times New Roman"/>
          <w:bCs/>
          <w:sz w:val="24"/>
          <w:szCs w:val="24"/>
          <w:lang w:eastAsia="hi-IN" w:bidi="hi-IN"/>
        </w:rPr>
      </w:pPr>
      <w:r w:rsidRPr="002D4F26">
        <w:rPr>
          <w:rFonts w:ascii="Times New Roman" w:hAnsi="Times New Roman" w:cs="Times New Roman"/>
          <w:bCs/>
          <w:sz w:val="24"/>
          <w:szCs w:val="24"/>
          <w:lang w:eastAsia="hi-IN" w:bidi="hi-IN"/>
        </w:rPr>
        <w:t>ребенка для успешного освоения ими основных общеобразовательных программ начального общего образования.</w:t>
      </w:r>
      <w:r w:rsidRPr="002D4F26">
        <w:rPr>
          <w:rFonts w:ascii="Times New Roman" w:hAnsi="Times New Roman" w:cs="Times New Roman"/>
          <w:bCs/>
          <w:sz w:val="24"/>
          <w:szCs w:val="24"/>
          <w:lang w:eastAsia="hi-IN" w:bidi="hi-IN"/>
        </w:rPr>
        <w:t xml:space="preserve"> Инвариантная часть реализуется </w:t>
      </w:r>
      <w:proofErr w:type="gramStart"/>
      <w:r w:rsidRPr="002D4F26">
        <w:rPr>
          <w:rFonts w:ascii="Times New Roman" w:hAnsi="Times New Roman" w:cs="Times New Roman"/>
          <w:bCs/>
          <w:sz w:val="24"/>
          <w:szCs w:val="24"/>
          <w:lang w:eastAsia="hi-IN" w:bidi="hi-IN"/>
        </w:rPr>
        <w:t>через</w:t>
      </w:r>
      <w:proofErr w:type="gramEnd"/>
      <w:r w:rsidRPr="002D4F26">
        <w:rPr>
          <w:rFonts w:ascii="Times New Roman" w:hAnsi="Times New Roman" w:cs="Times New Roman"/>
          <w:bCs/>
          <w:sz w:val="24"/>
          <w:szCs w:val="24"/>
          <w:lang w:eastAsia="hi-IN" w:bidi="hi-IN"/>
        </w:rPr>
        <w:t xml:space="preserve"> обязательную ООД.</w:t>
      </w:r>
    </w:p>
    <w:p w:rsidR="002D4F26" w:rsidRPr="002D4F26" w:rsidRDefault="002D4F26" w:rsidP="002D4F26">
      <w:pPr>
        <w:pStyle w:val="a6"/>
        <w:jc w:val="both"/>
        <w:rPr>
          <w:rFonts w:ascii="Times New Roman" w:hAnsi="Times New Roman" w:cs="Times New Roman"/>
          <w:bCs/>
          <w:sz w:val="24"/>
          <w:szCs w:val="24"/>
          <w:lang w:eastAsia="hi-IN" w:bidi="hi-IN"/>
        </w:rPr>
      </w:pPr>
      <w:r w:rsidRPr="002D4F26">
        <w:rPr>
          <w:rFonts w:ascii="Times New Roman" w:hAnsi="Times New Roman" w:cs="Times New Roman"/>
          <w:bCs/>
          <w:sz w:val="24"/>
          <w:szCs w:val="24"/>
          <w:lang w:eastAsia="hi-IN" w:bidi="hi-IN"/>
        </w:rPr>
        <w:t xml:space="preserve"> Вариативная часть программы позволяет более полно реализовать социальный заказ на образовательные услуги и учитывать специфику</w:t>
      </w:r>
    </w:p>
    <w:p w:rsidR="002D4F26" w:rsidRPr="002D4F26" w:rsidRDefault="002D4F26" w:rsidP="002D4F26">
      <w:pPr>
        <w:pStyle w:val="a6"/>
        <w:jc w:val="both"/>
        <w:rPr>
          <w:rFonts w:ascii="Times New Roman" w:hAnsi="Times New Roman" w:cs="Times New Roman"/>
          <w:bCs/>
          <w:sz w:val="24"/>
          <w:szCs w:val="24"/>
          <w:lang w:eastAsia="hi-IN" w:bidi="hi-IN"/>
        </w:rPr>
      </w:pPr>
      <w:r w:rsidRPr="002D4F26">
        <w:rPr>
          <w:rFonts w:ascii="Times New Roman" w:hAnsi="Times New Roman" w:cs="Times New Roman"/>
          <w:bCs/>
          <w:sz w:val="24"/>
          <w:szCs w:val="24"/>
          <w:lang w:eastAsia="hi-IN" w:bidi="hi-IN"/>
        </w:rPr>
        <w:t>национально-культурных, демографических, климатических условий, в которых осуществляется образовательный процесс. Вариативная часть</w:t>
      </w:r>
    </w:p>
    <w:p w:rsidR="002D4F26" w:rsidRPr="002D4F26" w:rsidRDefault="002D4F26" w:rsidP="002D4F26">
      <w:pPr>
        <w:pStyle w:val="a6"/>
        <w:jc w:val="both"/>
        <w:rPr>
          <w:rFonts w:ascii="Times New Roman" w:hAnsi="Times New Roman" w:cs="Times New Roman"/>
          <w:bCs/>
          <w:sz w:val="24"/>
          <w:szCs w:val="24"/>
          <w:lang w:eastAsia="hi-IN" w:bidi="hi-IN"/>
        </w:rPr>
      </w:pPr>
      <w:r w:rsidRPr="002D4F26">
        <w:rPr>
          <w:rFonts w:ascii="Times New Roman" w:hAnsi="Times New Roman" w:cs="Times New Roman"/>
          <w:bCs/>
          <w:sz w:val="24"/>
          <w:szCs w:val="24"/>
          <w:lang w:eastAsia="hi-IN" w:bidi="hi-IN"/>
        </w:rPr>
        <w:t>включает в себя ОД по УМК «Говорим по-татарски», парциальной программе «</w:t>
      </w:r>
      <w:proofErr w:type="spellStart"/>
      <w:r w:rsidRPr="002D4F26">
        <w:rPr>
          <w:rFonts w:ascii="Times New Roman" w:hAnsi="Times New Roman" w:cs="Times New Roman"/>
          <w:bCs/>
          <w:sz w:val="24"/>
          <w:szCs w:val="24"/>
          <w:lang w:eastAsia="hi-IN" w:bidi="hi-IN"/>
        </w:rPr>
        <w:t>Сөенеч</w:t>
      </w:r>
      <w:proofErr w:type="spellEnd"/>
      <w:r w:rsidRPr="002D4F26">
        <w:rPr>
          <w:rFonts w:ascii="Times New Roman" w:hAnsi="Times New Roman" w:cs="Times New Roman"/>
          <w:bCs/>
          <w:sz w:val="24"/>
          <w:szCs w:val="24"/>
          <w:lang w:eastAsia="hi-IN" w:bidi="hi-IN"/>
        </w:rPr>
        <w:t xml:space="preserve"> – Радость познания” </w:t>
      </w:r>
      <w:proofErr w:type="spellStart"/>
      <w:r w:rsidRPr="002D4F26">
        <w:rPr>
          <w:rFonts w:ascii="Times New Roman" w:hAnsi="Times New Roman" w:cs="Times New Roman"/>
          <w:bCs/>
          <w:sz w:val="24"/>
          <w:szCs w:val="24"/>
          <w:lang w:eastAsia="hi-IN" w:bidi="hi-IN"/>
        </w:rPr>
        <w:t>Шаехов</w:t>
      </w:r>
      <w:r w:rsidRPr="002D4F26">
        <w:rPr>
          <w:rFonts w:ascii="Times New Roman" w:hAnsi="Times New Roman" w:cs="Times New Roman"/>
          <w:bCs/>
          <w:sz w:val="24"/>
          <w:szCs w:val="24"/>
          <w:lang w:eastAsia="hi-IN" w:bidi="hi-IN"/>
        </w:rPr>
        <w:t>ой</w:t>
      </w:r>
      <w:proofErr w:type="spellEnd"/>
      <w:r w:rsidRPr="002D4F26">
        <w:rPr>
          <w:rFonts w:ascii="Times New Roman" w:hAnsi="Times New Roman" w:cs="Times New Roman"/>
          <w:bCs/>
          <w:sz w:val="24"/>
          <w:szCs w:val="24"/>
          <w:lang w:eastAsia="hi-IN" w:bidi="hi-IN"/>
        </w:rPr>
        <w:t xml:space="preserve"> Р.К., проекту «</w:t>
      </w:r>
      <w:proofErr w:type="spellStart"/>
      <w:r w:rsidRPr="002D4F26">
        <w:rPr>
          <w:rFonts w:ascii="Times New Roman" w:hAnsi="Times New Roman" w:cs="Times New Roman"/>
          <w:bCs/>
          <w:sz w:val="24"/>
          <w:szCs w:val="24"/>
          <w:lang w:eastAsia="hi-IN" w:bidi="hi-IN"/>
        </w:rPr>
        <w:t>Семьеведение</w:t>
      </w:r>
      <w:proofErr w:type="gramStart"/>
      <w:r w:rsidRPr="002D4F26">
        <w:rPr>
          <w:rFonts w:ascii="Times New Roman" w:hAnsi="Times New Roman" w:cs="Times New Roman"/>
          <w:bCs/>
          <w:sz w:val="24"/>
          <w:szCs w:val="24"/>
          <w:lang w:eastAsia="hi-IN" w:bidi="hi-IN"/>
        </w:rPr>
        <w:t>»</w:t>
      </w:r>
      <w:r w:rsidRPr="002D4F26">
        <w:rPr>
          <w:rFonts w:ascii="Times New Roman" w:hAnsi="Times New Roman" w:cs="Times New Roman"/>
          <w:bCs/>
          <w:sz w:val="24"/>
          <w:szCs w:val="24"/>
          <w:lang w:eastAsia="hi-IN" w:bidi="hi-IN"/>
        </w:rPr>
        <w:t>К</w:t>
      </w:r>
      <w:proofErr w:type="gramEnd"/>
      <w:r w:rsidRPr="002D4F26">
        <w:rPr>
          <w:rFonts w:ascii="Times New Roman" w:hAnsi="Times New Roman" w:cs="Times New Roman"/>
          <w:bCs/>
          <w:sz w:val="24"/>
          <w:szCs w:val="24"/>
          <w:lang w:eastAsia="hi-IN" w:bidi="hi-IN"/>
        </w:rPr>
        <w:t>арцевой</w:t>
      </w:r>
      <w:proofErr w:type="spellEnd"/>
      <w:r w:rsidRPr="002D4F26">
        <w:rPr>
          <w:rFonts w:ascii="Times New Roman" w:hAnsi="Times New Roman" w:cs="Times New Roman"/>
          <w:bCs/>
          <w:sz w:val="24"/>
          <w:szCs w:val="24"/>
          <w:lang w:eastAsia="hi-IN" w:bidi="hi-IN"/>
        </w:rPr>
        <w:t xml:space="preserve"> Л.В.</w:t>
      </w:r>
    </w:p>
    <w:p w:rsidR="002D4F26" w:rsidRPr="002D4F26" w:rsidRDefault="002D4F26" w:rsidP="002D4F26">
      <w:pPr>
        <w:pStyle w:val="a6"/>
        <w:jc w:val="both"/>
        <w:rPr>
          <w:rFonts w:ascii="Times New Roman" w:hAnsi="Times New Roman" w:cs="Times New Roman"/>
          <w:bCs/>
          <w:sz w:val="24"/>
          <w:szCs w:val="24"/>
          <w:lang w:eastAsia="hi-IN" w:bidi="hi-IN"/>
        </w:rPr>
      </w:pPr>
      <w:r w:rsidRPr="002D4F26">
        <w:rPr>
          <w:rFonts w:ascii="Times New Roman" w:hAnsi="Times New Roman" w:cs="Times New Roman"/>
          <w:bCs/>
          <w:sz w:val="24"/>
          <w:szCs w:val="24"/>
          <w:lang w:eastAsia="hi-IN" w:bidi="hi-IN"/>
        </w:rPr>
        <w:t xml:space="preserve">Содержание </w:t>
      </w:r>
      <w:proofErr w:type="spellStart"/>
      <w:r w:rsidRPr="002D4F26">
        <w:rPr>
          <w:rFonts w:ascii="Times New Roman" w:hAnsi="Times New Roman" w:cs="Times New Roman"/>
          <w:bCs/>
          <w:sz w:val="24"/>
          <w:szCs w:val="24"/>
          <w:lang w:eastAsia="hi-IN" w:bidi="hi-IN"/>
        </w:rPr>
        <w:t>воспитательно</w:t>
      </w:r>
      <w:proofErr w:type="spellEnd"/>
      <w:r w:rsidRPr="002D4F26">
        <w:rPr>
          <w:rFonts w:ascii="Times New Roman" w:hAnsi="Times New Roman" w:cs="Times New Roman"/>
          <w:bCs/>
          <w:sz w:val="24"/>
          <w:szCs w:val="24"/>
          <w:lang w:eastAsia="hi-IN" w:bidi="hi-IN"/>
        </w:rPr>
        <w:t>-образовательного процесса включает совокупность образовательных областей:</w:t>
      </w:r>
    </w:p>
    <w:p w:rsidR="002D4F26" w:rsidRPr="002D4F26" w:rsidRDefault="002D4F26" w:rsidP="002D4F26">
      <w:pPr>
        <w:pStyle w:val="a6"/>
        <w:jc w:val="both"/>
        <w:rPr>
          <w:rFonts w:ascii="Times New Roman" w:hAnsi="Times New Roman" w:cs="Times New Roman"/>
          <w:bCs/>
          <w:sz w:val="24"/>
          <w:szCs w:val="24"/>
          <w:lang w:eastAsia="hi-IN" w:bidi="hi-IN"/>
        </w:rPr>
      </w:pPr>
      <w:r w:rsidRPr="002D4F26">
        <w:rPr>
          <w:rFonts w:ascii="Times New Roman" w:hAnsi="Times New Roman" w:cs="Times New Roman"/>
          <w:bCs/>
          <w:sz w:val="24"/>
          <w:szCs w:val="24"/>
          <w:lang w:eastAsia="hi-IN" w:bidi="hi-IN"/>
        </w:rPr>
        <w:t>«Социа</w:t>
      </w:r>
      <w:r w:rsidRPr="002D4F26">
        <w:rPr>
          <w:rFonts w:ascii="Times New Roman" w:hAnsi="Times New Roman" w:cs="Times New Roman"/>
          <w:bCs/>
          <w:sz w:val="24"/>
          <w:szCs w:val="24"/>
          <w:lang w:eastAsia="hi-IN" w:bidi="hi-IN"/>
        </w:rPr>
        <w:t>льно-коммуникативное развитие»,</w:t>
      </w:r>
    </w:p>
    <w:p w:rsidR="002D4F26" w:rsidRPr="002D4F26" w:rsidRDefault="002D4F26" w:rsidP="002D4F26">
      <w:pPr>
        <w:pStyle w:val="a6"/>
        <w:jc w:val="both"/>
        <w:rPr>
          <w:rFonts w:ascii="Times New Roman" w:hAnsi="Times New Roman" w:cs="Times New Roman"/>
          <w:bCs/>
          <w:sz w:val="24"/>
          <w:szCs w:val="24"/>
          <w:lang w:eastAsia="hi-IN" w:bidi="hi-IN"/>
        </w:rPr>
      </w:pPr>
      <w:r w:rsidRPr="002D4F26">
        <w:rPr>
          <w:rFonts w:ascii="Times New Roman" w:hAnsi="Times New Roman" w:cs="Times New Roman"/>
          <w:bCs/>
          <w:sz w:val="24"/>
          <w:szCs w:val="24"/>
          <w:lang w:eastAsia="hi-IN" w:bidi="hi-IN"/>
        </w:rPr>
        <w:t>«Познавательное развитие»,</w:t>
      </w:r>
    </w:p>
    <w:p w:rsidR="002D4F26" w:rsidRPr="002D4F26" w:rsidRDefault="002D4F26" w:rsidP="002D4F26">
      <w:pPr>
        <w:pStyle w:val="a6"/>
        <w:jc w:val="both"/>
        <w:rPr>
          <w:rFonts w:ascii="Times New Roman" w:hAnsi="Times New Roman" w:cs="Times New Roman"/>
          <w:bCs/>
          <w:sz w:val="24"/>
          <w:szCs w:val="24"/>
          <w:lang w:eastAsia="hi-IN" w:bidi="hi-IN"/>
        </w:rPr>
      </w:pPr>
      <w:r w:rsidRPr="002D4F26">
        <w:rPr>
          <w:rFonts w:ascii="Times New Roman" w:hAnsi="Times New Roman" w:cs="Times New Roman"/>
          <w:bCs/>
          <w:sz w:val="24"/>
          <w:szCs w:val="24"/>
          <w:lang w:eastAsia="hi-IN" w:bidi="hi-IN"/>
        </w:rPr>
        <w:t>«Речевое развитие»,</w:t>
      </w:r>
    </w:p>
    <w:p w:rsidR="002D4F26" w:rsidRPr="002D4F26" w:rsidRDefault="002D4F26" w:rsidP="002D4F26">
      <w:pPr>
        <w:pStyle w:val="a6"/>
        <w:jc w:val="both"/>
        <w:rPr>
          <w:rFonts w:ascii="Times New Roman" w:hAnsi="Times New Roman" w:cs="Times New Roman"/>
          <w:bCs/>
          <w:sz w:val="24"/>
          <w:szCs w:val="24"/>
          <w:lang w:eastAsia="hi-IN" w:bidi="hi-IN"/>
        </w:rPr>
      </w:pPr>
      <w:r w:rsidRPr="002D4F26">
        <w:rPr>
          <w:rFonts w:ascii="Times New Roman" w:hAnsi="Times New Roman" w:cs="Times New Roman"/>
          <w:bCs/>
          <w:sz w:val="24"/>
          <w:szCs w:val="24"/>
          <w:lang w:eastAsia="hi-IN" w:bidi="hi-IN"/>
        </w:rPr>
        <w:t>«Художественно-эстетическое развитие»,</w:t>
      </w:r>
    </w:p>
    <w:p w:rsidR="002D4F26" w:rsidRPr="002D4F26" w:rsidRDefault="002D4F26" w:rsidP="002D4F26">
      <w:pPr>
        <w:pStyle w:val="a6"/>
        <w:jc w:val="both"/>
        <w:rPr>
          <w:rFonts w:ascii="Times New Roman" w:hAnsi="Times New Roman" w:cs="Times New Roman"/>
          <w:bCs/>
          <w:sz w:val="24"/>
          <w:szCs w:val="24"/>
          <w:lang w:eastAsia="hi-IN" w:bidi="hi-IN"/>
        </w:rPr>
      </w:pPr>
      <w:r w:rsidRPr="002D4F26">
        <w:rPr>
          <w:rFonts w:ascii="Times New Roman" w:hAnsi="Times New Roman" w:cs="Times New Roman"/>
          <w:bCs/>
          <w:sz w:val="24"/>
          <w:szCs w:val="24"/>
          <w:lang w:eastAsia="hi-IN" w:bidi="hi-IN"/>
        </w:rPr>
        <w:t>«Физическое развитие»,</w:t>
      </w:r>
    </w:p>
    <w:p w:rsidR="002D4F26" w:rsidRPr="002D4F26" w:rsidRDefault="002D4F26" w:rsidP="002D4F26">
      <w:pPr>
        <w:pStyle w:val="a6"/>
        <w:jc w:val="both"/>
        <w:rPr>
          <w:rFonts w:ascii="Times New Roman" w:hAnsi="Times New Roman" w:cs="Times New Roman"/>
          <w:bCs/>
          <w:sz w:val="24"/>
          <w:szCs w:val="24"/>
          <w:lang w:eastAsia="hi-IN" w:bidi="hi-IN"/>
        </w:rPr>
      </w:pPr>
      <w:r w:rsidRPr="002D4F26">
        <w:rPr>
          <w:rFonts w:ascii="Times New Roman" w:hAnsi="Times New Roman" w:cs="Times New Roman"/>
          <w:bCs/>
          <w:sz w:val="24"/>
          <w:szCs w:val="24"/>
          <w:lang w:eastAsia="hi-IN" w:bidi="hi-IN"/>
        </w:rPr>
        <w:t>которые обеспечивают разностороннее развитие детей с учетом их возрастных и индивидуальных особенностей.</w:t>
      </w:r>
    </w:p>
    <w:p w:rsidR="002D4F26" w:rsidRPr="002D4F26" w:rsidRDefault="002D4F26" w:rsidP="002D4F26">
      <w:pPr>
        <w:pStyle w:val="a6"/>
        <w:jc w:val="both"/>
        <w:rPr>
          <w:rFonts w:ascii="Times New Roman" w:hAnsi="Times New Roman" w:cs="Times New Roman"/>
          <w:bCs/>
          <w:sz w:val="24"/>
          <w:szCs w:val="24"/>
          <w:lang w:eastAsia="hi-IN" w:bidi="hi-IN"/>
        </w:rPr>
      </w:pPr>
      <w:proofErr w:type="gramStart"/>
      <w:r w:rsidRPr="002D4F26">
        <w:rPr>
          <w:rFonts w:ascii="Times New Roman" w:hAnsi="Times New Roman" w:cs="Times New Roman"/>
          <w:bCs/>
          <w:sz w:val="24"/>
          <w:szCs w:val="24"/>
          <w:lang w:eastAsia="hi-IN" w:bidi="hi-IN"/>
        </w:rPr>
        <w:t>Во всех группах различные формы работы с детьми организуются утром и во вторую половину дня (как по инвариантной, так и по</w:t>
      </w:r>
      <w:proofErr w:type="gramEnd"/>
    </w:p>
    <w:p w:rsidR="002D4F26" w:rsidRPr="002D4F26" w:rsidRDefault="002D4F26" w:rsidP="002D4F26">
      <w:pPr>
        <w:pStyle w:val="a6"/>
        <w:jc w:val="both"/>
        <w:rPr>
          <w:rFonts w:ascii="Times New Roman" w:hAnsi="Times New Roman" w:cs="Times New Roman"/>
          <w:bCs/>
          <w:sz w:val="24"/>
          <w:szCs w:val="24"/>
          <w:lang w:eastAsia="hi-IN" w:bidi="hi-IN"/>
        </w:rPr>
      </w:pPr>
      <w:proofErr w:type="gramStart"/>
      <w:r w:rsidRPr="002D4F26">
        <w:rPr>
          <w:rFonts w:ascii="Times New Roman" w:hAnsi="Times New Roman" w:cs="Times New Roman"/>
          <w:bCs/>
          <w:sz w:val="24"/>
          <w:szCs w:val="24"/>
          <w:lang w:eastAsia="hi-IN" w:bidi="hi-IN"/>
        </w:rPr>
        <w:t>вариативной</w:t>
      </w:r>
      <w:proofErr w:type="gramEnd"/>
      <w:r w:rsidRPr="002D4F26">
        <w:rPr>
          <w:rFonts w:ascii="Times New Roman" w:hAnsi="Times New Roman" w:cs="Times New Roman"/>
          <w:bCs/>
          <w:sz w:val="24"/>
          <w:szCs w:val="24"/>
          <w:lang w:eastAsia="hi-IN" w:bidi="hi-IN"/>
        </w:rPr>
        <w:t xml:space="preserve"> частям учебного плана).</w:t>
      </w:r>
    </w:p>
    <w:p w:rsidR="002D4F26" w:rsidRPr="002D4F26" w:rsidRDefault="002D4F26" w:rsidP="002D4F26">
      <w:pPr>
        <w:pStyle w:val="a6"/>
        <w:jc w:val="both"/>
        <w:rPr>
          <w:rFonts w:ascii="Times New Roman" w:hAnsi="Times New Roman" w:cs="Times New Roman"/>
          <w:bCs/>
          <w:sz w:val="24"/>
          <w:szCs w:val="24"/>
          <w:lang w:eastAsia="hi-IN" w:bidi="hi-IN"/>
        </w:rPr>
      </w:pPr>
      <w:r w:rsidRPr="002D4F26">
        <w:rPr>
          <w:rFonts w:ascii="Times New Roman" w:hAnsi="Times New Roman" w:cs="Times New Roman"/>
          <w:bCs/>
          <w:sz w:val="24"/>
          <w:szCs w:val="24"/>
          <w:lang w:eastAsia="hi-IN" w:bidi="hi-IN"/>
        </w:rPr>
        <w:t xml:space="preserve">Для детей раннего возраста от 1,5 до 3 лет длительность </w:t>
      </w:r>
      <w:proofErr w:type="gramStart"/>
      <w:r w:rsidRPr="002D4F26">
        <w:rPr>
          <w:rFonts w:ascii="Times New Roman" w:hAnsi="Times New Roman" w:cs="Times New Roman"/>
          <w:bCs/>
          <w:sz w:val="24"/>
          <w:szCs w:val="24"/>
          <w:lang w:eastAsia="hi-IN" w:bidi="hi-IN"/>
        </w:rPr>
        <w:t>непрерывной</w:t>
      </w:r>
      <w:proofErr w:type="gramEnd"/>
      <w:r w:rsidRPr="002D4F26">
        <w:rPr>
          <w:rFonts w:ascii="Times New Roman" w:hAnsi="Times New Roman" w:cs="Times New Roman"/>
          <w:bCs/>
          <w:sz w:val="24"/>
          <w:szCs w:val="24"/>
          <w:lang w:eastAsia="hi-IN" w:bidi="hi-IN"/>
        </w:rPr>
        <w:t xml:space="preserve"> ООД не превышает 10 мин. Допускается осуществление</w:t>
      </w:r>
    </w:p>
    <w:p w:rsidR="002D4F26" w:rsidRPr="002D4F26" w:rsidRDefault="002D4F26" w:rsidP="002D4F26">
      <w:pPr>
        <w:pStyle w:val="a6"/>
        <w:jc w:val="both"/>
        <w:rPr>
          <w:rFonts w:ascii="Times New Roman" w:hAnsi="Times New Roman" w:cs="Times New Roman"/>
          <w:bCs/>
          <w:sz w:val="24"/>
          <w:szCs w:val="24"/>
          <w:lang w:eastAsia="hi-IN" w:bidi="hi-IN"/>
        </w:rPr>
      </w:pPr>
      <w:r w:rsidRPr="002D4F26">
        <w:rPr>
          <w:rFonts w:ascii="Times New Roman" w:hAnsi="Times New Roman" w:cs="Times New Roman"/>
          <w:bCs/>
          <w:sz w:val="24"/>
          <w:szCs w:val="24"/>
          <w:lang w:eastAsia="hi-IN" w:bidi="hi-IN"/>
        </w:rPr>
        <w:lastRenderedPageBreak/>
        <w:t>образовательной деятельности на игровой площадке во время прогулки.</w:t>
      </w:r>
    </w:p>
    <w:p w:rsidR="002D4F26" w:rsidRPr="002D4F26" w:rsidRDefault="002D4F26" w:rsidP="002D4F26">
      <w:pPr>
        <w:pStyle w:val="a6"/>
        <w:jc w:val="both"/>
        <w:rPr>
          <w:rFonts w:ascii="Times New Roman" w:hAnsi="Times New Roman" w:cs="Times New Roman"/>
          <w:bCs/>
          <w:sz w:val="24"/>
          <w:szCs w:val="24"/>
          <w:lang w:eastAsia="hi-IN" w:bidi="hi-IN"/>
        </w:rPr>
      </w:pPr>
      <w:r w:rsidRPr="002D4F26">
        <w:rPr>
          <w:rFonts w:ascii="Times New Roman" w:hAnsi="Times New Roman" w:cs="Times New Roman"/>
          <w:bCs/>
          <w:sz w:val="24"/>
          <w:szCs w:val="24"/>
          <w:lang w:eastAsia="hi-IN" w:bidi="hi-IN"/>
        </w:rPr>
        <w:t>Продолжительность ООД для детей:</w:t>
      </w:r>
    </w:p>
    <w:p w:rsidR="002D4F26" w:rsidRPr="002D4F26" w:rsidRDefault="002D4F26" w:rsidP="002D4F26">
      <w:pPr>
        <w:pStyle w:val="a6"/>
        <w:jc w:val="both"/>
        <w:rPr>
          <w:rFonts w:ascii="Times New Roman" w:hAnsi="Times New Roman" w:cs="Times New Roman"/>
          <w:bCs/>
          <w:sz w:val="24"/>
          <w:szCs w:val="24"/>
          <w:lang w:eastAsia="hi-IN" w:bidi="hi-IN"/>
        </w:rPr>
      </w:pPr>
      <w:r w:rsidRPr="002D4F26">
        <w:rPr>
          <w:rFonts w:ascii="Times New Roman" w:hAnsi="Times New Roman" w:cs="Times New Roman"/>
          <w:bCs/>
          <w:sz w:val="24"/>
          <w:szCs w:val="24"/>
          <w:lang w:eastAsia="hi-IN" w:bidi="hi-IN"/>
        </w:rPr>
        <w:t>от 3 до 4-х лет - 15 минут,</w:t>
      </w:r>
    </w:p>
    <w:p w:rsidR="002D4F26" w:rsidRPr="002D4F26" w:rsidRDefault="002D4F26" w:rsidP="002D4F26">
      <w:pPr>
        <w:pStyle w:val="a6"/>
        <w:jc w:val="both"/>
        <w:rPr>
          <w:rFonts w:ascii="Times New Roman" w:hAnsi="Times New Roman" w:cs="Times New Roman"/>
          <w:bCs/>
          <w:sz w:val="24"/>
          <w:szCs w:val="24"/>
          <w:lang w:eastAsia="hi-IN" w:bidi="hi-IN"/>
        </w:rPr>
      </w:pPr>
      <w:r w:rsidRPr="002D4F26">
        <w:rPr>
          <w:rFonts w:ascii="Times New Roman" w:hAnsi="Times New Roman" w:cs="Times New Roman"/>
          <w:bCs/>
          <w:sz w:val="24"/>
          <w:szCs w:val="24"/>
          <w:lang w:eastAsia="hi-IN" w:bidi="hi-IN"/>
        </w:rPr>
        <w:t>от 5 до 6-ти лет – 25 минут,</w:t>
      </w:r>
    </w:p>
    <w:p w:rsidR="002D4F26" w:rsidRPr="002D4F26" w:rsidRDefault="002D4F26" w:rsidP="002D4F26">
      <w:pPr>
        <w:pStyle w:val="a6"/>
        <w:jc w:val="both"/>
        <w:rPr>
          <w:rFonts w:ascii="Times New Roman" w:hAnsi="Times New Roman" w:cs="Times New Roman"/>
          <w:bCs/>
          <w:sz w:val="24"/>
          <w:szCs w:val="24"/>
          <w:lang w:eastAsia="hi-IN" w:bidi="hi-IN"/>
        </w:rPr>
      </w:pPr>
      <w:r w:rsidRPr="002D4F26">
        <w:rPr>
          <w:rFonts w:ascii="Times New Roman" w:hAnsi="Times New Roman" w:cs="Times New Roman"/>
          <w:bCs/>
          <w:sz w:val="24"/>
          <w:szCs w:val="24"/>
          <w:lang w:eastAsia="hi-IN" w:bidi="hi-IN"/>
        </w:rPr>
        <w:t>от 6-ти до 7-ми лет - 30 минут.</w:t>
      </w:r>
    </w:p>
    <w:p w:rsidR="002D4F26" w:rsidRPr="002D4F26" w:rsidRDefault="002D4F26" w:rsidP="002D4F26">
      <w:pPr>
        <w:pStyle w:val="a6"/>
        <w:jc w:val="both"/>
        <w:rPr>
          <w:rFonts w:ascii="Times New Roman" w:hAnsi="Times New Roman" w:cs="Times New Roman"/>
          <w:bCs/>
          <w:sz w:val="24"/>
          <w:szCs w:val="24"/>
          <w:lang w:eastAsia="hi-IN" w:bidi="hi-IN"/>
        </w:rPr>
      </w:pPr>
      <w:r w:rsidRPr="002D4F26">
        <w:rPr>
          <w:rFonts w:ascii="Times New Roman" w:hAnsi="Times New Roman" w:cs="Times New Roman"/>
          <w:bCs/>
          <w:sz w:val="24"/>
          <w:szCs w:val="24"/>
          <w:lang w:eastAsia="hi-IN" w:bidi="hi-IN"/>
        </w:rPr>
        <w:t>Перерывы между ООД составляют не менее 10 минут. В середине проводится физкультминутка (продолжительность 2-3 минуты).</w:t>
      </w:r>
    </w:p>
    <w:p w:rsidR="002D4F26" w:rsidRPr="002D4F26" w:rsidRDefault="002D4F26" w:rsidP="002D4F26">
      <w:pPr>
        <w:pStyle w:val="a6"/>
        <w:jc w:val="both"/>
        <w:rPr>
          <w:rFonts w:ascii="Times New Roman" w:hAnsi="Times New Roman" w:cs="Times New Roman"/>
          <w:bCs/>
          <w:sz w:val="24"/>
          <w:szCs w:val="24"/>
          <w:lang w:eastAsia="hi-IN" w:bidi="hi-IN"/>
        </w:rPr>
      </w:pPr>
      <w:r w:rsidRPr="002D4F26">
        <w:rPr>
          <w:rFonts w:ascii="Times New Roman" w:hAnsi="Times New Roman" w:cs="Times New Roman"/>
          <w:bCs/>
          <w:sz w:val="24"/>
          <w:szCs w:val="24"/>
          <w:lang w:eastAsia="hi-IN" w:bidi="hi-IN"/>
        </w:rPr>
        <w:t>Организованная образовательная деятельность по музыкальному развитию и физической культуре проводятся со всей группой (по условиям ДОУ).</w:t>
      </w:r>
    </w:p>
    <w:p w:rsidR="002D4F26" w:rsidRPr="002D4F26" w:rsidRDefault="002D4F26" w:rsidP="002D4F26">
      <w:pPr>
        <w:pStyle w:val="a6"/>
        <w:jc w:val="both"/>
        <w:rPr>
          <w:rFonts w:ascii="Times New Roman" w:hAnsi="Times New Roman" w:cs="Times New Roman"/>
          <w:bCs/>
          <w:sz w:val="24"/>
          <w:szCs w:val="24"/>
          <w:lang w:eastAsia="hi-IN" w:bidi="hi-IN"/>
        </w:rPr>
      </w:pPr>
      <w:r w:rsidRPr="002D4F26">
        <w:rPr>
          <w:rFonts w:ascii="Times New Roman" w:hAnsi="Times New Roman" w:cs="Times New Roman"/>
          <w:bCs/>
          <w:sz w:val="24"/>
          <w:szCs w:val="24"/>
          <w:lang w:eastAsia="hi-IN" w:bidi="hi-IN"/>
        </w:rPr>
        <w:t>Один раз в неделю для детей 5 - 7 лет следует круглогодично организовывать занятия по физическому развитию детей на прогулке. Их проводят</w:t>
      </w:r>
    </w:p>
    <w:p w:rsidR="002D4F26" w:rsidRPr="002D4F26" w:rsidRDefault="002D4F26" w:rsidP="002D4F26">
      <w:pPr>
        <w:pStyle w:val="a6"/>
        <w:jc w:val="both"/>
        <w:rPr>
          <w:rFonts w:ascii="Times New Roman" w:hAnsi="Times New Roman" w:cs="Times New Roman"/>
          <w:bCs/>
          <w:sz w:val="24"/>
          <w:szCs w:val="24"/>
          <w:lang w:eastAsia="hi-IN" w:bidi="hi-IN"/>
        </w:rPr>
      </w:pPr>
      <w:r w:rsidRPr="002D4F26">
        <w:rPr>
          <w:rFonts w:ascii="Times New Roman" w:hAnsi="Times New Roman" w:cs="Times New Roman"/>
          <w:bCs/>
          <w:sz w:val="24"/>
          <w:szCs w:val="24"/>
          <w:lang w:eastAsia="hi-IN" w:bidi="hi-IN"/>
        </w:rPr>
        <w:t>только при отсутствии у детей медицинских противопоказаний и наличии у детей спортивной одежды, соответствующей погодным условиям. В</w:t>
      </w:r>
    </w:p>
    <w:p w:rsidR="002D4F26" w:rsidRPr="002D4F26" w:rsidRDefault="002D4F26" w:rsidP="002D4F26">
      <w:pPr>
        <w:pStyle w:val="a6"/>
        <w:jc w:val="both"/>
        <w:rPr>
          <w:rFonts w:ascii="Times New Roman" w:hAnsi="Times New Roman" w:cs="Times New Roman"/>
          <w:bCs/>
          <w:sz w:val="24"/>
          <w:szCs w:val="24"/>
          <w:lang w:eastAsia="hi-IN" w:bidi="hi-IN"/>
        </w:rPr>
      </w:pPr>
      <w:r w:rsidRPr="002D4F26">
        <w:rPr>
          <w:rFonts w:ascii="Times New Roman" w:hAnsi="Times New Roman" w:cs="Times New Roman"/>
          <w:bCs/>
          <w:sz w:val="24"/>
          <w:szCs w:val="24"/>
          <w:lang w:eastAsia="hi-IN" w:bidi="hi-IN"/>
        </w:rPr>
        <w:t xml:space="preserve">теплое время года при благоприятных метеорологических условиях ООД по физическому развитию рекомендуется организовывать на </w:t>
      </w:r>
      <w:proofErr w:type="gramStart"/>
      <w:r w:rsidRPr="002D4F26">
        <w:rPr>
          <w:rFonts w:ascii="Times New Roman" w:hAnsi="Times New Roman" w:cs="Times New Roman"/>
          <w:bCs/>
          <w:sz w:val="24"/>
          <w:szCs w:val="24"/>
          <w:lang w:eastAsia="hi-IN" w:bidi="hi-IN"/>
        </w:rPr>
        <w:t>открытом</w:t>
      </w:r>
      <w:proofErr w:type="gramEnd"/>
    </w:p>
    <w:p w:rsidR="002D4F26" w:rsidRPr="002D4F26" w:rsidRDefault="002D4F26" w:rsidP="002D4F26">
      <w:pPr>
        <w:pStyle w:val="a6"/>
        <w:jc w:val="both"/>
        <w:rPr>
          <w:rFonts w:ascii="Times New Roman" w:hAnsi="Times New Roman" w:cs="Times New Roman"/>
          <w:bCs/>
          <w:sz w:val="24"/>
          <w:szCs w:val="24"/>
          <w:lang w:eastAsia="hi-IN" w:bidi="hi-IN"/>
        </w:rPr>
      </w:pPr>
      <w:proofErr w:type="gramStart"/>
      <w:r w:rsidRPr="002D4F26">
        <w:rPr>
          <w:rFonts w:ascii="Times New Roman" w:hAnsi="Times New Roman" w:cs="Times New Roman"/>
          <w:bCs/>
          <w:sz w:val="24"/>
          <w:szCs w:val="24"/>
          <w:lang w:eastAsia="hi-IN" w:bidi="hi-IN"/>
        </w:rPr>
        <w:t>воздухе</w:t>
      </w:r>
      <w:proofErr w:type="gramEnd"/>
      <w:r w:rsidRPr="002D4F26">
        <w:rPr>
          <w:rFonts w:ascii="Times New Roman" w:hAnsi="Times New Roman" w:cs="Times New Roman"/>
          <w:bCs/>
          <w:sz w:val="24"/>
          <w:szCs w:val="24"/>
          <w:lang w:eastAsia="hi-IN" w:bidi="hi-IN"/>
        </w:rPr>
        <w:t>.</w:t>
      </w:r>
    </w:p>
    <w:p w:rsidR="002D4F26" w:rsidRPr="002D4F26" w:rsidRDefault="002D4F26" w:rsidP="002D4F26">
      <w:pPr>
        <w:pStyle w:val="a6"/>
        <w:jc w:val="both"/>
        <w:rPr>
          <w:rFonts w:ascii="Times New Roman" w:hAnsi="Times New Roman" w:cs="Times New Roman"/>
          <w:bCs/>
          <w:sz w:val="24"/>
          <w:szCs w:val="24"/>
          <w:lang w:eastAsia="hi-IN" w:bidi="hi-IN"/>
        </w:rPr>
      </w:pPr>
      <w:r w:rsidRPr="002D4F26">
        <w:rPr>
          <w:rFonts w:ascii="Times New Roman" w:hAnsi="Times New Roman" w:cs="Times New Roman"/>
          <w:bCs/>
          <w:sz w:val="24"/>
          <w:szCs w:val="24"/>
          <w:lang w:eastAsia="hi-IN" w:bidi="hi-IN"/>
        </w:rPr>
        <w:t>Максимально допустимый объем образовательной нагрузки в первой половине дня:</w:t>
      </w:r>
    </w:p>
    <w:p w:rsidR="002D4F26" w:rsidRPr="002D4F26" w:rsidRDefault="002D4F26" w:rsidP="002D4F26">
      <w:pPr>
        <w:pStyle w:val="a6"/>
        <w:jc w:val="both"/>
        <w:rPr>
          <w:rFonts w:ascii="Times New Roman" w:hAnsi="Times New Roman" w:cs="Times New Roman"/>
          <w:bCs/>
          <w:sz w:val="24"/>
          <w:szCs w:val="24"/>
          <w:lang w:eastAsia="hi-IN" w:bidi="hi-IN"/>
        </w:rPr>
      </w:pPr>
      <w:r w:rsidRPr="002D4F26">
        <w:rPr>
          <w:rFonts w:ascii="Times New Roman" w:hAnsi="Times New Roman" w:cs="Times New Roman"/>
          <w:bCs/>
          <w:sz w:val="24"/>
          <w:szCs w:val="24"/>
          <w:lang w:eastAsia="hi-IN" w:bidi="hi-IN"/>
        </w:rPr>
        <w:t>в младшей группе (2-3г.) - 20 минут,</w:t>
      </w:r>
    </w:p>
    <w:p w:rsidR="002D4F26" w:rsidRPr="002D4F26" w:rsidRDefault="002D4F26" w:rsidP="002D4F26">
      <w:pPr>
        <w:pStyle w:val="a6"/>
        <w:jc w:val="both"/>
        <w:rPr>
          <w:rFonts w:ascii="Times New Roman" w:hAnsi="Times New Roman" w:cs="Times New Roman"/>
          <w:bCs/>
          <w:sz w:val="24"/>
          <w:szCs w:val="24"/>
          <w:lang w:eastAsia="hi-IN" w:bidi="hi-IN"/>
        </w:rPr>
      </w:pPr>
      <w:r w:rsidRPr="002D4F26">
        <w:rPr>
          <w:rFonts w:ascii="Times New Roman" w:hAnsi="Times New Roman" w:cs="Times New Roman"/>
          <w:bCs/>
          <w:sz w:val="24"/>
          <w:szCs w:val="24"/>
          <w:lang w:eastAsia="hi-IN" w:bidi="hi-IN"/>
        </w:rPr>
        <w:t xml:space="preserve">в </w:t>
      </w:r>
      <w:proofErr w:type="gramStart"/>
      <w:r w:rsidRPr="002D4F26">
        <w:rPr>
          <w:rFonts w:ascii="Times New Roman" w:hAnsi="Times New Roman" w:cs="Times New Roman"/>
          <w:bCs/>
          <w:sz w:val="24"/>
          <w:szCs w:val="24"/>
          <w:lang w:eastAsia="hi-IN" w:bidi="hi-IN"/>
        </w:rPr>
        <w:t>средней</w:t>
      </w:r>
      <w:proofErr w:type="gramEnd"/>
      <w:r w:rsidRPr="002D4F26">
        <w:rPr>
          <w:rFonts w:ascii="Times New Roman" w:hAnsi="Times New Roman" w:cs="Times New Roman"/>
          <w:bCs/>
          <w:sz w:val="24"/>
          <w:szCs w:val="24"/>
          <w:lang w:eastAsia="hi-IN" w:bidi="hi-IN"/>
        </w:rPr>
        <w:t xml:space="preserve"> - 40 минут,</w:t>
      </w:r>
    </w:p>
    <w:p w:rsidR="002D4F26" w:rsidRPr="002D4F26" w:rsidRDefault="002D4F26" w:rsidP="002D4F26">
      <w:pPr>
        <w:pStyle w:val="a6"/>
        <w:jc w:val="both"/>
        <w:rPr>
          <w:rFonts w:ascii="Times New Roman" w:hAnsi="Times New Roman" w:cs="Times New Roman"/>
          <w:bCs/>
          <w:sz w:val="24"/>
          <w:szCs w:val="24"/>
          <w:lang w:eastAsia="hi-IN" w:bidi="hi-IN"/>
        </w:rPr>
      </w:pPr>
      <w:r w:rsidRPr="002D4F26">
        <w:rPr>
          <w:rFonts w:ascii="Times New Roman" w:hAnsi="Times New Roman" w:cs="Times New Roman"/>
          <w:bCs/>
          <w:sz w:val="24"/>
          <w:szCs w:val="24"/>
          <w:lang w:eastAsia="hi-IN" w:bidi="hi-IN"/>
        </w:rPr>
        <w:t xml:space="preserve">в </w:t>
      </w:r>
      <w:proofErr w:type="gramStart"/>
      <w:r w:rsidRPr="002D4F26">
        <w:rPr>
          <w:rFonts w:ascii="Times New Roman" w:hAnsi="Times New Roman" w:cs="Times New Roman"/>
          <w:bCs/>
          <w:sz w:val="24"/>
          <w:szCs w:val="24"/>
          <w:lang w:eastAsia="hi-IN" w:bidi="hi-IN"/>
        </w:rPr>
        <w:t>старшей</w:t>
      </w:r>
      <w:proofErr w:type="gramEnd"/>
      <w:r w:rsidRPr="002D4F26">
        <w:rPr>
          <w:rFonts w:ascii="Times New Roman" w:hAnsi="Times New Roman" w:cs="Times New Roman"/>
          <w:bCs/>
          <w:sz w:val="24"/>
          <w:szCs w:val="24"/>
          <w:lang w:eastAsia="hi-IN" w:bidi="hi-IN"/>
        </w:rPr>
        <w:t xml:space="preserve"> - 50 минут,</w:t>
      </w:r>
    </w:p>
    <w:p w:rsidR="002D4F26" w:rsidRPr="002D4F26" w:rsidRDefault="002D4F26" w:rsidP="002D4F26">
      <w:pPr>
        <w:pStyle w:val="a6"/>
        <w:jc w:val="both"/>
        <w:rPr>
          <w:rFonts w:ascii="Times New Roman" w:hAnsi="Times New Roman" w:cs="Times New Roman"/>
          <w:bCs/>
          <w:sz w:val="24"/>
          <w:szCs w:val="24"/>
          <w:lang w:eastAsia="hi-IN" w:bidi="hi-IN"/>
        </w:rPr>
      </w:pPr>
      <w:proofErr w:type="gramStart"/>
      <w:r w:rsidRPr="002D4F26">
        <w:rPr>
          <w:rFonts w:ascii="Times New Roman" w:hAnsi="Times New Roman" w:cs="Times New Roman"/>
          <w:bCs/>
          <w:sz w:val="24"/>
          <w:szCs w:val="24"/>
          <w:lang w:eastAsia="hi-IN" w:bidi="hi-IN"/>
        </w:rPr>
        <w:t>в</w:t>
      </w:r>
      <w:proofErr w:type="gramEnd"/>
      <w:r w:rsidRPr="002D4F26">
        <w:rPr>
          <w:rFonts w:ascii="Times New Roman" w:hAnsi="Times New Roman" w:cs="Times New Roman"/>
          <w:bCs/>
          <w:sz w:val="24"/>
          <w:szCs w:val="24"/>
          <w:lang w:eastAsia="hi-IN" w:bidi="hi-IN"/>
        </w:rPr>
        <w:t xml:space="preserve"> подготовительной к школе - 1,5 часа.</w:t>
      </w:r>
    </w:p>
    <w:p w:rsidR="002D4F26" w:rsidRPr="002D4F26" w:rsidRDefault="002D4F26" w:rsidP="002D4F26">
      <w:pPr>
        <w:pStyle w:val="a6"/>
        <w:jc w:val="both"/>
        <w:rPr>
          <w:rFonts w:ascii="Times New Roman" w:hAnsi="Times New Roman" w:cs="Times New Roman"/>
          <w:bCs/>
          <w:sz w:val="24"/>
          <w:szCs w:val="24"/>
          <w:lang w:eastAsia="hi-IN" w:bidi="hi-IN"/>
        </w:rPr>
      </w:pPr>
      <w:r w:rsidRPr="002D4F26">
        <w:rPr>
          <w:rFonts w:ascii="Times New Roman" w:hAnsi="Times New Roman" w:cs="Times New Roman"/>
          <w:bCs/>
          <w:sz w:val="24"/>
          <w:szCs w:val="24"/>
          <w:lang w:eastAsia="hi-IN" w:bidi="hi-IN"/>
        </w:rPr>
        <w:t>Организованная образовательная деятельность с детьми старшего дошкольного возраста может осуществляться во второй половине дня после</w:t>
      </w:r>
    </w:p>
    <w:p w:rsidR="002D4F26" w:rsidRPr="002D4F26" w:rsidRDefault="002D4F26" w:rsidP="002D4F26">
      <w:pPr>
        <w:pStyle w:val="a6"/>
        <w:jc w:val="both"/>
        <w:rPr>
          <w:rFonts w:ascii="Times New Roman" w:hAnsi="Times New Roman" w:cs="Times New Roman"/>
          <w:bCs/>
          <w:sz w:val="24"/>
          <w:szCs w:val="24"/>
          <w:lang w:eastAsia="hi-IN" w:bidi="hi-IN"/>
        </w:rPr>
      </w:pPr>
      <w:r w:rsidRPr="002D4F26">
        <w:rPr>
          <w:rFonts w:ascii="Times New Roman" w:hAnsi="Times New Roman" w:cs="Times New Roman"/>
          <w:bCs/>
          <w:sz w:val="24"/>
          <w:szCs w:val="24"/>
          <w:lang w:eastAsia="hi-IN" w:bidi="hi-IN"/>
        </w:rPr>
        <w:t>дневного сна. Ее продолжительность составляет не более 25 минут в день.</w:t>
      </w:r>
    </w:p>
    <w:p w:rsidR="002D4F26" w:rsidRPr="002D4F26" w:rsidRDefault="002D4F26" w:rsidP="002D4F26">
      <w:pPr>
        <w:pStyle w:val="a6"/>
        <w:jc w:val="both"/>
        <w:rPr>
          <w:rFonts w:ascii="Times New Roman" w:hAnsi="Times New Roman" w:cs="Times New Roman"/>
          <w:bCs/>
          <w:sz w:val="24"/>
          <w:szCs w:val="24"/>
          <w:lang w:eastAsia="hi-IN" w:bidi="hi-IN"/>
        </w:rPr>
      </w:pPr>
      <w:r w:rsidRPr="002D4F26">
        <w:rPr>
          <w:rFonts w:ascii="Times New Roman" w:hAnsi="Times New Roman" w:cs="Times New Roman"/>
          <w:bCs/>
          <w:sz w:val="24"/>
          <w:szCs w:val="24"/>
          <w:lang w:eastAsia="hi-IN" w:bidi="hi-IN"/>
        </w:rPr>
        <w:t>Количество ООД и их продолжительность, время проведения соответствуют требованиям СанПиН. В летний период организуются</w:t>
      </w:r>
    </w:p>
    <w:p w:rsidR="002D4F26" w:rsidRPr="002D4F26" w:rsidRDefault="002D4F26" w:rsidP="002D4F26">
      <w:pPr>
        <w:pStyle w:val="a6"/>
        <w:jc w:val="both"/>
        <w:rPr>
          <w:rFonts w:ascii="Times New Roman" w:hAnsi="Times New Roman" w:cs="Times New Roman"/>
          <w:bCs/>
          <w:sz w:val="24"/>
          <w:szCs w:val="24"/>
          <w:lang w:eastAsia="hi-IN" w:bidi="hi-IN"/>
        </w:rPr>
      </w:pPr>
      <w:r w:rsidRPr="002D4F26">
        <w:rPr>
          <w:rFonts w:ascii="Times New Roman" w:hAnsi="Times New Roman" w:cs="Times New Roman"/>
          <w:bCs/>
          <w:sz w:val="24"/>
          <w:szCs w:val="24"/>
          <w:lang w:eastAsia="hi-IN" w:bidi="hi-IN"/>
        </w:rPr>
        <w:t>подвижные и спортивные игры, праздники, экскурсии и т.д., увеличивается продолжительность прогулок.</w:t>
      </w:r>
    </w:p>
    <w:p w:rsidR="002D4F26" w:rsidRPr="002D4F26" w:rsidRDefault="002D4F26" w:rsidP="002D4F26">
      <w:pPr>
        <w:pStyle w:val="a6"/>
        <w:jc w:val="both"/>
        <w:rPr>
          <w:rFonts w:ascii="Times New Roman" w:hAnsi="Times New Roman" w:cs="Times New Roman"/>
          <w:bCs/>
          <w:sz w:val="24"/>
          <w:szCs w:val="24"/>
          <w:lang w:eastAsia="hi-IN" w:bidi="hi-IN"/>
        </w:rPr>
      </w:pPr>
      <w:r w:rsidRPr="002D4F26">
        <w:rPr>
          <w:rFonts w:ascii="Times New Roman" w:hAnsi="Times New Roman" w:cs="Times New Roman"/>
          <w:bCs/>
          <w:sz w:val="24"/>
          <w:szCs w:val="24"/>
          <w:lang w:eastAsia="hi-IN" w:bidi="hi-IN"/>
        </w:rPr>
        <w:t>Содержание программы предусматривает физическое, социально-личностное, познавательное, речевое и художественно-эстетическое</w:t>
      </w:r>
    </w:p>
    <w:p w:rsidR="002D4F26" w:rsidRPr="002D4F26" w:rsidRDefault="002D4F26" w:rsidP="002D4F26">
      <w:pPr>
        <w:pStyle w:val="a6"/>
        <w:jc w:val="both"/>
        <w:rPr>
          <w:rFonts w:ascii="Times New Roman" w:hAnsi="Times New Roman" w:cs="Times New Roman"/>
          <w:bCs/>
          <w:sz w:val="24"/>
          <w:szCs w:val="24"/>
          <w:lang w:eastAsia="hi-IN" w:bidi="hi-IN"/>
        </w:rPr>
      </w:pPr>
      <w:r w:rsidRPr="002D4F26">
        <w:rPr>
          <w:rFonts w:ascii="Times New Roman" w:hAnsi="Times New Roman" w:cs="Times New Roman"/>
          <w:bCs/>
          <w:sz w:val="24"/>
          <w:szCs w:val="24"/>
          <w:lang w:eastAsia="hi-IN" w:bidi="hi-IN"/>
        </w:rPr>
        <w:t>развитие детей в соответствии с их возрастными и индивидуальными психофизиологическими особенностями и подготовку их к обучению в школе.</w:t>
      </w:r>
    </w:p>
    <w:p w:rsidR="002D4F26" w:rsidRPr="002D4F26" w:rsidRDefault="002D4F26" w:rsidP="002D4F26">
      <w:pPr>
        <w:pStyle w:val="a6"/>
        <w:jc w:val="both"/>
        <w:rPr>
          <w:rFonts w:ascii="Times New Roman" w:hAnsi="Times New Roman" w:cs="Times New Roman"/>
          <w:bCs/>
          <w:sz w:val="24"/>
          <w:szCs w:val="24"/>
          <w:lang w:eastAsia="hi-IN" w:bidi="hi-IN"/>
        </w:rPr>
      </w:pPr>
      <w:r w:rsidRPr="002D4F26">
        <w:rPr>
          <w:rFonts w:ascii="Times New Roman" w:hAnsi="Times New Roman" w:cs="Times New Roman"/>
          <w:bCs/>
          <w:sz w:val="24"/>
          <w:szCs w:val="24"/>
          <w:lang w:eastAsia="hi-IN" w:bidi="hi-IN"/>
        </w:rPr>
        <w:t>Примерный перечень и количество основных видов организованной образовательной деятельности соответствуют примерному перечню основных</w:t>
      </w:r>
    </w:p>
    <w:p w:rsidR="002D4F26" w:rsidRPr="002D4F26" w:rsidRDefault="002D4F26" w:rsidP="002D4F26">
      <w:pPr>
        <w:pStyle w:val="a6"/>
        <w:jc w:val="both"/>
        <w:rPr>
          <w:rFonts w:ascii="Times New Roman" w:hAnsi="Times New Roman" w:cs="Times New Roman"/>
          <w:bCs/>
          <w:sz w:val="24"/>
          <w:szCs w:val="24"/>
          <w:lang w:eastAsia="hi-IN" w:bidi="hi-IN"/>
        </w:rPr>
      </w:pPr>
      <w:r w:rsidRPr="002D4F26">
        <w:rPr>
          <w:rFonts w:ascii="Times New Roman" w:hAnsi="Times New Roman" w:cs="Times New Roman"/>
          <w:bCs/>
          <w:sz w:val="24"/>
          <w:szCs w:val="24"/>
          <w:lang w:eastAsia="hi-IN" w:bidi="hi-IN"/>
        </w:rPr>
        <w:t>видов организованной образовательной деятельности в дошкольном учреждении.</w:t>
      </w:r>
    </w:p>
    <w:p w:rsidR="002D4F26" w:rsidRPr="002D4F26" w:rsidRDefault="002D4F26" w:rsidP="002D4F26">
      <w:pPr>
        <w:pStyle w:val="a6"/>
        <w:jc w:val="both"/>
        <w:rPr>
          <w:rFonts w:ascii="Times New Roman" w:hAnsi="Times New Roman" w:cs="Times New Roman"/>
          <w:bCs/>
          <w:sz w:val="24"/>
          <w:szCs w:val="24"/>
          <w:lang w:eastAsia="hi-IN" w:bidi="hi-IN"/>
        </w:rPr>
      </w:pPr>
      <w:r w:rsidRPr="002D4F26">
        <w:rPr>
          <w:rFonts w:ascii="Times New Roman" w:hAnsi="Times New Roman" w:cs="Times New Roman"/>
          <w:bCs/>
          <w:sz w:val="24"/>
          <w:szCs w:val="24"/>
          <w:lang w:eastAsia="hi-IN" w:bidi="hi-IN"/>
        </w:rPr>
        <w:t xml:space="preserve">Обучение детей татарскому языку в рамках образовательной деятельности начинается со </w:t>
      </w:r>
      <w:r w:rsidRPr="002D4F26">
        <w:rPr>
          <w:rFonts w:ascii="Times New Roman" w:hAnsi="Times New Roman" w:cs="Times New Roman"/>
          <w:bCs/>
          <w:sz w:val="24"/>
          <w:szCs w:val="24"/>
          <w:lang w:eastAsia="hi-IN" w:bidi="hi-IN"/>
        </w:rPr>
        <w:t>средней группы, осуществляется:</w:t>
      </w:r>
    </w:p>
    <w:p w:rsidR="002D4F26" w:rsidRPr="002D4F26" w:rsidRDefault="002D4F26" w:rsidP="002D4F26">
      <w:pPr>
        <w:pStyle w:val="a6"/>
        <w:jc w:val="both"/>
        <w:rPr>
          <w:rFonts w:ascii="Times New Roman" w:hAnsi="Times New Roman" w:cs="Times New Roman"/>
          <w:bCs/>
          <w:sz w:val="24"/>
          <w:szCs w:val="24"/>
          <w:lang w:eastAsia="hi-IN" w:bidi="hi-IN"/>
        </w:rPr>
      </w:pPr>
      <w:r w:rsidRPr="002D4F26">
        <w:rPr>
          <w:rFonts w:ascii="Times New Roman" w:hAnsi="Times New Roman" w:cs="Times New Roman"/>
          <w:bCs/>
          <w:sz w:val="24"/>
          <w:szCs w:val="24"/>
          <w:lang w:eastAsia="hi-IN" w:bidi="hi-IN"/>
        </w:rPr>
        <w:t>- в средней группе 2 раза в режиме дня;</w:t>
      </w:r>
    </w:p>
    <w:p w:rsidR="002D4F26" w:rsidRPr="002D4F26" w:rsidRDefault="002D4F26" w:rsidP="002D4F26">
      <w:pPr>
        <w:pStyle w:val="a6"/>
        <w:jc w:val="both"/>
        <w:rPr>
          <w:rFonts w:ascii="Times New Roman" w:hAnsi="Times New Roman" w:cs="Times New Roman"/>
          <w:bCs/>
          <w:sz w:val="24"/>
          <w:szCs w:val="24"/>
          <w:lang w:eastAsia="hi-IN" w:bidi="hi-IN"/>
        </w:rPr>
      </w:pPr>
      <w:r w:rsidRPr="002D4F26">
        <w:rPr>
          <w:rFonts w:ascii="Times New Roman" w:hAnsi="Times New Roman" w:cs="Times New Roman"/>
          <w:bCs/>
          <w:sz w:val="24"/>
          <w:szCs w:val="24"/>
          <w:lang w:eastAsia="hi-IN" w:bidi="hi-IN"/>
        </w:rPr>
        <w:t>- в старшей группе 2 раза в режиме дня;</w:t>
      </w:r>
    </w:p>
    <w:p w:rsidR="003510F7" w:rsidRPr="002D4F26" w:rsidRDefault="002D4F26" w:rsidP="00705DF0">
      <w:pPr>
        <w:pStyle w:val="a6"/>
        <w:jc w:val="both"/>
        <w:rPr>
          <w:rFonts w:ascii="Times New Roman" w:hAnsi="Times New Roman" w:cs="Times New Roman"/>
          <w:bCs/>
          <w:sz w:val="24"/>
          <w:szCs w:val="24"/>
          <w:lang w:eastAsia="hi-IN" w:bidi="hi-IN"/>
        </w:rPr>
      </w:pPr>
      <w:r w:rsidRPr="002D4F26">
        <w:rPr>
          <w:rFonts w:ascii="Times New Roman" w:hAnsi="Times New Roman" w:cs="Times New Roman"/>
          <w:bCs/>
          <w:sz w:val="24"/>
          <w:szCs w:val="24"/>
          <w:lang w:eastAsia="hi-IN" w:bidi="hi-IN"/>
        </w:rPr>
        <w:t xml:space="preserve">-в подготовительной к школе группе - 2 раза в </w:t>
      </w:r>
      <w:r>
        <w:rPr>
          <w:rFonts w:ascii="Times New Roman" w:hAnsi="Times New Roman" w:cs="Times New Roman"/>
          <w:bCs/>
          <w:sz w:val="24"/>
          <w:szCs w:val="24"/>
          <w:lang w:eastAsia="hi-IN" w:bidi="hi-IN"/>
        </w:rPr>
        <w:t>первую половину дня в виде ООД.</w:t>
      </w:r>
      <w:r w:rsidR="003510F7" w:rsidRPr="00C424AC">
        <w:rPr>
          <w:rFonts w:ascii="Times New Roman" w:hAnsi="Times New Roman" w:cs="Times New Roman"/>
          <w:sz w:val="24"/>
          <w:szCs w:val="24"/>
          <w:lang w:eastAsia="hi-IN" w:bidi="hi-IN"/>
        </w:rPr>
        <w:tab/>
      </w:r>
      <w:r w:rsidR="003510F7" w:rsidRPr="00C424AC">
        <w:rPr>
          <w:rFonts w:ascii="Times New Roman" w:hAnsi="Times New Roman" w:cs="Times New Roman"/>
          <w:sz w:val="24"/>
          <w:szCs w:val="24"/>
          <w:lang w:eastAsia="hi-IN" w:bidi="hi-IN"/>
        </w:rPr>
        <w:tab/>
      </w:r>
      <w:r w:rsidR="003510F7" w:rsidRPr="00C424AC">
        <w:rPr>
          <w:rFonts w:ascii="Times New Roman" w:hAnsi="Times New Roman" w:cs="Times New Roman"/>
          <w:sz w:val="24"/>
          <w:szCs w:val="24"/>
          <w:lang w:eastAsia="hi-IN" w:bidi="hi-IN"/>
        </w:rPr>
        <w:tab/>
      </w:r>
      <w:r w:rsidR="003510F7" w:rsidRPr="00C424AC">
        <w:rPr>
          <w:rFonts w:ascii="Times New Roman" w:hAnsi="Times New Roman" w:cs="Times New Roman"/>
          <w:sz w:val="24"/>
          <w:szCs w:val="24"/>
          <w:lang w:eastAsia="hi-IN" w:bidi="hi-IN"/>
        </w:rPr>
        <w:tab/>
      </w:r>
      <w:r w:rsidR="003510F7" w:rsidRPr="00C424AC">
        <w:rPr>
          <w:rFonts w:ascii="Times New Roman" w:hAnsi="Times New Roman" w:cs="Times New Roman"/>
          <w:sz w:val="24"/>
          <w:szCs w:val="24"/>
          <w:lang w:eastAsia="hi-IN" w:bidi="hi-IN"/>
        </w:rPr>
        <w:tab/>
      </w:r>
      <w:r w:rsidR="003510F7" w:rsidRPr="00C424AC">
        <w:rPr>
          <w:rFonts w:ascii="Times New Roman" w:hAnsi="Times New Roman" w:cs="Times New Roman"/>
          <w:sz w:val="24"/>
          <w:szCs w:val="24"/>
          <w:lang w:eastAsia="hi-IN" w:bidi="hi-IN"/>
        </w:rPr>
        <w:tab/>
      </w:r>
      <w:r w:rsidR="003510F7" w:rsidRPr="00C424AC">
        <w:rPr>
          <w:rFonts w:ascii="Times New Roman" w:hAnsi="Times New Roman" w:cs="Times New Roman"/>
          <w:sz w:val="24"/>
          <w:szCs w:val="24"/>
          <w:lang w:eastAsia="hi-IN" w:bidi="hi-IN"/>
        </w:rPr>
        <w:tab/>
      </w:r>
    </w:p>
    <w:p w:rsidR="003510F7" w:rsidRPr="00C424AC" w:rsidRDefault="003510F7" w:rsidP="00705DF0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C424AC">
        <w:rPr>
          <w:rFonts w:ascii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 xml:space="preserve">         Социально-коммуникативное развитие направлено</w:t>
      </w:r>
      <w:r w:rsidRPr="00C424AC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на усвоение норм и </w:t>
      </w:r>
      <w:r w:rsidRPr="00C424AC">
        <w:rPr>
          <w:rFonts w:ascii="Times New Roman" w:hAnsi="Times New Roman" w:cs="Times New Roman"/>
          <w:color w:val="000000"/>
          <w:spacing w:val="-5"/>
          <w:sz w:val="24"/>
          <w:szCs w:val="24"/>
        </w:rPr>
        <w:t xml:space="preserve">ценностей, принятых в обществе, включая моральные и нравственные ценности; </w:t>
      </w:r>
      <w:r w:rsidRPr="00C424AC">
        <w:rPr>
          <w:rFonts w:ascii="Times New Roman" w:hAnsi="Times New Roman" w:cs="Times New Roman"/>
          <w:color w:val="000000"/>
          <w:spacing w:val="1"/>
          <w:sz w:val="24"/>
          <w:szCs w:val="24"/>
        </w:rPr>
        <w:t>развитие общения и взаимодействия ребёнка с взрослыми и сверстниками;</w:t>
      </w:r>
      <w:r w:rsidRPr="00C424AC">
        <w:rPr>
          <w:rFonts w:ascii="Times New Roman" w:hAnsi="Times New Roman" w:cs="Times New Roman"/>
          <w:sz w:val="24"/>
          <w:szCs w:val="24"/>
        </w:rPr>
        <w:t xml:space="preserve"> </w:t>
      </w:r>
      <w:r w:rsidRPr="00C424A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становление самостоятельности, целенаправленности и </w:t>
      </w:r>
      <w:proofErr w:type="spellStart"/>
      <w:r w:rsidRPr="00C424AC">
        <w:rPr>
          <w:rFonts w:ascii="Times New Roman" w:hAnsi="Times New Roman" w:cs="Times New Roman"/>
          <w:color w:val="000000"/>
          <w:spacing w:val="-6"/>
          <w:sz w:val="24"/>
          <w:szCs w:val="24"/>
        </w:rPr>
        <w:t>саморегуляции</w:t>
      </w:r>
      <w:proofErr w:type="spellEnd"/>
      <w:r w:rsidRPr="00C424A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собственных </w:t>
      </w:r>
      <w:r w:rsidRPr="00C424AC">
        <w:rPr>
          <w:rFonts w:ascii="Times New Roman" w:hAnsi="Times New Roman" w:cs="Times New Roman"/>
          <w:color w:val="000000"/>
          <w:spacing w:val="-5"/>
          <w:sz w:val="24"/>
          <w:szCs w:val="24"/>
        </w:rPr>
        <w:t xml:space="preserve">действий; развитие социального и эмоционального интеллекта, эмоциональной </w:t>
      </w:r>
      <w:r w:rsidRPr="00C424AC">
        <w:rPr>
          <w:rFonts w:ascii="Times New Roman" w:hAnsi="Times New Roman" w:cs="Times New Roman"/>
          <w:color w:val="000000"/>
          <w:spacing w:val="6"/>
          <w:sz w:val="24"/>
          <w:szCs w:val="24"/>
        </w:rPr>
        <w:t xml:space="preserve">отзывчивости, сопереживания, формирование готовности к совместной </w:t>
      </w:r>
      <w:r w:rsidRPr="00C424AC">
        <w:rPr>
          <w:rFonts w:ascii="Times New Roman" w:hAnsi="Times New Roman" w:cs="Times New Roman"/>
          <w:color w:val="000000"/>
          <w:spacing w:val="-5"/>
          <w:sz w:val="24"/>
          <w:szCs w:val="24"/>
        </w:rPr>
        <w:t>деятельности со сверстниками, формирование уважительного отношения и чувства принадлежности к своей семье и к сообществу детей и взрослых в Организации; формирование позитивных установок к различным видам труда и творчества; формирование основ безопасного поведения в быту, социуме, природе.</w:t>
      </w:r>
    </w:p>
    <w:p w:rsidR="003510F7" w:rsidRPr="00C424AC" w:rsidRDefault="003510F7" w:rsidP="00705DF0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C424AC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        </w:t>
      </w:r>
      <w:r w:rsidRPr="00C424AC">
        <w:rPr>
          <w:rFonts w:ascii="Times New Roman" w:hAnsi="Times New Roman" w:cs="Times New Roman"/>
          <w:b/>
          <w:bCs/>
          <w:i/>
          <w:iCs/>
          <w:color w:val="000000"/>
          <w:spacing w:val="2"/>
          <w:sz w:val="24"/>
          <w:szCs w:val="24"/>
        </w:rPr>
        <w:t>Познавательное развитие предполагает</w:t>
      </w:r>
      <w:r w:rsidRPr="00C424AC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развитие интересов детей, </w:t>
      </w:r>
      <w:r w:rsidRPr="00C424AC">
        <w:rPr>
          <w:rFonts w:ascii="Times New Roman" w:hAnsi="Times New Roman" w:cs="Times New Roman"/>
          <w:color w:val="000000"/>
          <w:spacing w:val="-5"/>
          <w:sz w:val="24"/>
          <w:szCs w:val="24"/>
        </w:rPr>
        <w:t xml:space="preserve">любознательности и познавательной мотивации; формирование познавательных действий, становление сознания; развитие воображения и творческой активности; </w:t>
      </w:r>
      <w:proofErr w:type="gramStart"/>
      <w:r w:rsidRPr="00C424AC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формирование первичных представлений о себе, других людях, объектах </w:t>
      </w:r>
      <w:r w:rsidRPr="00C424AC">
        <w:rPr>
          <w:rFonts w:ascii="Times New Roman" w:hAnsi="Times New Roman" w:cs="Times New Roman"/>
          <w:color w:val="000000"/>
          <w:spacing w:val="-8"/>
          <w:sz w:val="24"/>
          <w:szCs w:val="24"/>
        </w:rPr>
        <w:t xml:space="preserve">окружающего мира, о свойствах и отношениях объектов окружающего мира, (форме, </w:t>
      </w:r>
      <w:r w:rsidRPr="00C424AC">
        <w:rPr>
          <w:rFonts w:ascii="Times New Roman" w:hAnsi="Times New Roman" w:cs="Times New Roman"/>
          <w:color w:val="000000"/>
          <w:sz w:val="24"/>
          <w:szCs w:val="24"/>
        </w:rPr>
        <w:t xml:space="preserve">цвете, размере, материале, звучании, </w:t>
      </w:r>
      <w:r w:rsidRPr="00C424AC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ритме, темпе, количестве, числе, части и </w:t>
      </w:r>
      <w:r w:rsidRPr="00C424AC">
        <w:rPr>
          <w:rFonts w:ascii="Times New Roman" w:hAnsi="Times New Roman" w:cs="Times New Roman"/>
          <w:color w:val="000000"/>
          <w:spacing w:val="-5"/>
          <w:sz w:val="24"/>
          <w:szCs w:val="24"/>
        </w:rPr>
        <w:t xml:space="preserve">целом, пространстве и времени, движении и покое, причинах и следствиях и др.), о малой родине и Отечестве, представлений о социокультурных ценностях нашего </w:t>
      </w:r>
      <w:r w:rsidRPr="00C424AC">
        <w:rPr>
          <w:rFonts w:ascii="Times New Roman" w:hAnsi="Times New Roman" w:cs="Times New Roman"/>
          <w:color w:val="000000"/>
          <w:spacing w:val="-7"/>
          <w:sz w:val="24"/>
          <w:szCs w:val="24"/>
        </w:rPr>
        <w:t>народа, об отечественных традициях и праздниках, о планете Земля как</w:t>
      </w:r>
      <w:proofErr w:type="gramEnd"/>
      <w:r w:rsidRPr="00C424AC">
        <w:rPr>
          <w:rFonts w:ascii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proofErr w:type="gramStart"/>
      <w:r w:rsidRPr="00C424AC">
        <w:rPr>
          <w:rFonts w:ascii="Times New Roman" w:hAnsi="Times New Roman" w:cs="Times New Roman"/>
          <w:color w:val="000000"/>
          <w:spacing w:val="-7"/>
          <w:sz w:val="24"/>
          <w:szCs w:val="24"/>
        </w:rPr>
        <w:t>общем</w:t>
      </w:r>
      <w:proofErr w:type="gramEnd"/>
      <w:r w:rsidRPr="00C424AC">
        <w:rPr>
          <w:rFonts w:ascii="Times New Roman" w:hAnsi="Times New Roman" w:cs="Times New Roman"/>
          <w:color w:val="000000"/>
          <w:spacing w:val="-7"/>
          <w:sz w:val="24"/>
          <w:szCs w:val="24"/>
        </w:rPr>
        <w:t xml:space="preserve"> доме </w:t>
      </w:r>
      <w:r w:rsidRPr="00C424AC">
        <w:rPr>
          <w:rFonts w:ascii="Times New Roman" w:hAnsi="Times New Roman" w:cs="Times New Roman"/>
          <w:color w:val="000000"/>
          <w:spacing w:val="-6"/>
          <w:sz w:val="24"/>
          <w:szCs w:val="24"/>
        </w:rPr>
        <w:t>людей, об особенностях её природы, многообразии стран и народов мира.</w:t>
      </w:r>
    </w:p>
    <w:p w:rsidR="003510F7" w:rsidRPr="00C424AC" w:rsidRDefault="003510F7" w:rsidP="00705DF0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C424AC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       </w:t>
      </w:r>
      <w:proofErr w:type="gramStart"/>
      <w:r w:rsidRPr="00C424AC">
        <w:rPr>
          <w:rFonts w:ascii="Times New Roman" w:hAnsi="Times New Roman" w:cs="Times New Roman"/>
          <w:b/>
          <w:bCs/>
          <w:i/>
          <w:iCs/>
          <w:color w:val="000000"/>
          <w:spacing w:val="3"/>
          <w:sz w:val="24"/>
          <w:szCs w:val="24"/>
        </w:rPr>
        <w:t>Речевое развитие включает</w:t>
      </w:r>
      <w:r w:rsidRPr="00C424AC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владение речью как средством общения и </w:t>
      </w:r>
      <w:r w:rsidRPr="00C424AC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культуры; обогащение активного словаря; развитие связной, грамматически </w:t>
      </w:r>
      <w:r w:rsidRPr="00C424AC">
        <w:rPr>
          <w:rFonts w:ascii="Times New Roman" w:hAnsi="Times New Roman" w:cs="Times New Roman"/>
          <w:color w:val="000000"/>
          <w:spacing w:val="-3"/>
          <w:sz w:val="24"/>
          <w:szCs w:val="24"/>
        </w:rPr>
        <w:t>правильной диалогической и монологической речи; развитие речевого творчества;</w:t>
      </w:r>
      <w:r w:rsidRPr="00C424AC">
        <w:rPr>
          <w:rFonts w:ascii="Times New Roman" w:hAnsi="Times New Roman" w:cs="Times New Roman"/>
          <w:sz w:val="24"/>
          <w:szCs w:val="24"/>
        </w:rPr>
        <w:t xml:space="preserve"> </w:t>
      </w:r>
      <w:r w:rsidRPr="00C424AC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развитие звуковой и интонационной культуры речи, фонематического слуха; </w:t>
      </w:r>
      <w:r w:rsidRPr="00C424A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знакомство с книжной культурой, детской литературой, понимание на слух текстов </w:t>
      </w:r>
      <w:r w:rsidRPr="00C424AC">
        <w:rPr>
          <w:rFonts w:ascii="Times New Roman" w:hAnsi="Times New Roman" w:cs="Times New Roman"/>
          <w:color w:val="000000"/>
          <w:spacing w:val="-3"/>
          <w:sz w:val="24"/>
          <w:szCs w:val="24"/>
        </w:rPr>
        <w:t>различных жанров детской литературы; формирование звуковой аналитико-</w:t>
      </w:r>
      <w:r w:rsidRPr="00C424AC">
        <w:rPr>
          <w:rFonts w:ascii="Times New Roman" w:hAnsi="Times New Roman" w:cs="Times New Roman"/>
          <w:color w:val="000000"/>
          <w:spacing w:val="-6"/>
          <w:sz w:val="24"/>
          <w:szCs w:val="24"/>
        </w:rPr>
        <w:t>синтетической активности как предпосылки обучения грамоте.</w:t>
      </w:r>
      <w:proofErr w:type="gramEnd"/>
    </w:p>
    <w:p w:rsidR="003510F7" w:rsidRPr="00C424AC" w:rsidRDefault="003510F7" w:rsidP="00705DF0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C424AC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         </w:t>
      </w:r>
      <w:proofErr w:type="gramStart"/>
      <w:r w:rsidRPr="00C424AC">
        <w:rPr>
          <w:rFonts w:ascii="Times New Roman" w:hAnsi="Times New Roman" w:cs="Times New Roman"/>
          <w:b/>
          <w:bCs/>
          <w:i/>
          <w:iCs/>
          <w:color w:val="000000"/>
          <w:spacing w:val="-4"/>
          <w:sz w:val="24"/>
          <w:szCs w:val="24"/>
        </w:rPr>
        <w:t>Художественно-эстетическое развитие предполагает</w:t>
      </w:r>
      <w:r w:rsidRPr="00C424AC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 развитие предпосылок </w:t>
      </w:r>
      <w:r w:rsidRPr="00C424AC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ценностно-смыслового восприятия и понимания произведений искусства </w:t>
      </w:r>
      <w:r w:rsidRPr="00C424AC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(словесного, музыкального, изобразительного), мира, природы; становление </w:t>
      </w:r>
      <w:r w:rsidRPr="00C424A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эстетического отношения к окружающему миру; формирование элементарных представлений о видах искусства; восприятие музыки, художественной литературы, </w:t>
      </w:r>
      <w:r w:rsidRPr="00C424AC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фольклора; стимулирование сопереживания персонажам художественных </w:t>
      </w:r>
      <w:r w:rsidRPr="00C424AC"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произведений; реализацию самостоятельной творческой деятельности детей (изобразительной, конструктивно-модельной, музыкальной, и др.).</w:t>
      </w:r>
      <w:proofErr w:type="gramEnd"/>
    </w:p>
    <w:p w:rsidR="003510F7" w:rsidRDefault="003510F7" w:rsidP="00705DF0">
      <w:pPr>
        <w:pStyle w:val="a6"/>
        <w:jc w:val="both"/>
        <w:rPr>
          <w:rFonts w:ascii="Arial Narrow" w:hAnsi="Arial Narrow" w:cs="Arial Narrow"/>
          <w:color w:val="000000"/>
          <w:spacing w:val="-8"/>
          <w:sz w:val="24"/>
          <w:szCs w:val="24"/>
        </w:rPr>
      </w:pPr>
      <w:r w:rsidRPr="00C424AC">
        <w:rPr>
          <w:rFonts w:ascii="Times New Roman" w:hAnsi="Times New Roman" w:cs="Times New Roman"/>
          <w:color w:val="000000"/>
          <w:spacing w:val="-5"/>
          <w:sz w:val="24"/>
          <w:szCs w:val="24"/>
        </w:rPr>
        <w:t xml:space="preserve">Физическое развитие включает приобретение опыта в следующих видах </w:t>
      </w:r>
      <w:r w:rsidRPr="00C424AC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деятельности детей: двигательной, в том числе связанной с выполнением </w:t>
      </w:r>
      <w:r w:rsidRPr="00C424AC">
        <w:rPr>
          <w:rFonts w:ascii="Times New Roman" w:hAnsi="Times New Roman" w:cs="Times New Roman"/>
          <w:color w:val="000000"/>
          <w:spacing w:val="-5"/>
          <w:sz w:val="24"/>
          <w:szCs w:val="24"/>
        </w:rPr>
        <w:t xml:space="preserve">упражнений, направленных на развитие таких физических качеств, как координация и гибкость; </w:t>
      </w:r>
      <w:proofErr w:type="gramStart"/>
      <w:r w:rsidRPr="00C424AC">
        <w:rPr>
          <w:rFonts w:ascii="Times New Roman" w:hAnsi="Times New Roman" w:cs="Times New Roman"/>
          <w:color w:val="000000"/>
          <w:spacing w:val="-5"/>
          <w:sz w:val="24"/>
          <w:szCs w:val="24"/>
        </w:rPr>
        <w:t xml:space="preserve">способствующих правильному формированию опорно-двигательной </w:t>
      </w:r>
      <w:r w:rsidRPr="00C424AC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системы организма, развитию равновесия, координации движения, крупной и </w:t>
      </w:r>
      <w:r w:rsidRPr="00C424AC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мелкой моторики обеих рук, а также с правильным, не наносящем ущерба </w:t>
      </w:r>
      <w:r w:rsidRPr="00C424AC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организму, выполнением основных движений (ходьба, бег, мягкие прыжки, </w:t>
      </w:r>
      <w:r w:rsidRPr="00C424AC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повороты в обе стороны), формирование начальных представлений о некоторых </w:t>
      </w:r>
      <w:r w:rsidRPr="00C424AC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видах, спорта, овладение подвижными играми с правилами; становление </w:t>
      </w:r>
      <w:r w:rsidRPr="00C424AC">
        <w:rPr>
          <w:rFonts w:ascii="Times New Roman" w:hAnsi="Times New Roman" w:cs="Times New Roman"/>
          <w:color w:val="000000"/>
          <w:spacing w:val="-7"/>
          <w:sz w:val="24"/>
          <w:szCs w:val="24"/>
        </w:rPr>
        <w:t xml:space="preserve">целенаправленности и </w:t>
      </w:r>
      <w:proofErr w:type="spellStart"/>
      <w:r w:rsidRPr="00C424AC">
        <w:rPr>
          <w:rFonts w:ascii="Times New Roman" w:hAnsi="Times New Roman" w:cs="Times New Roman"/>
          <w:color w:val="000000"/>
          <w:spacing w:val="-7"/>
          <w:sz w:val="24"/>
          <w:szCs w:val="24"/>
        </w:rPr>
        <w:t>саморегуляции</w:t>
      </w:r>
      <w:proofErr w:type="spellEnd"/>
      <w:r w:rsidRPr="00C424AC">
        <w:rPr>
          <w:rFonts w:ascii="Times New Roman" w:hAnsi="Times New Roman" w:cs="Times New Roman"/>
          <w:color w:val="000000"/>
          <w:spacing w:val="-7"/>
          <w:sz w:val="24"/>
          <w:szCs w:val="24"/>
        </w:rPr>
        <w:t xml:space="preserve"> в двигательной сфере;</w:t>
      </w:r>
      <w:proofErr w:type="gramEnd"/>
      <w:r w:rsidRPr="00C424AC">
        <w:rPr>
          <w:rFonts w:ascii="Times New Roman" w:hAnsi="Times New Roman" w:cs="Times New Roman"/>
          <w:color w:val="000000"/>
          <w:spacing w:val="-7"/>
          <w:sz w:val="24"/>
          <w:szCs w:val="24"/>
        </w:rPr>
        <w:t xml:space="preserve"> становление ценностей </w:t>
      </w:r>
      <w:r w:rsidRPr="00C424AC">
        <w:rPr>
          <w:rFonts w:ascii="Times New Roman" w:hAnsi="Times New Roman" w:cs="Times New Roman"/>
          <w:color w:val="000000"/>
          <w:spacing w:val="-5"/>
          <w:sz w:val="24"/>
          <w:szCs w:val="24"/>
        </w:rPr>
        <w:t xml:space="preserve">здорового образа жизни, овладение его элементарными нормами и правилами (в </w:t>
      </w:r>
      <w:r w:rsidRPr="00C424AC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питании, двигательном режиме, закаливании, при формировании полезных </w:t>
      </w:r>
      <w:r w:rsidRPr="00C424AC">
        <w:rPr>
          <w:rFonts w:ascii="Times New Roman" w:hAnsi="Times New Roman" w:cs="Times New Roman"/>
          <w:color w:val="000000"/>
          <w:spacing w:val="-8"/>
          <w:sz w:val="24"/>
          <w:szCs w:val="24"/>
        </w:rPr>
        <w:t>привычек и др</w:t>
      </w:r>
      <w:r w:rsidRPr="00705DF0">
        <w:rPr>
          <w:rFonts w:ascii="Arial Narrow" w:hAnsi="Arial Narrow" w:cs="Arial Narrow"/>
          <w:color w:val="000000"/>
          <w:spacing w:val="-8"/>
          <w:sz w:val="24"/>
          <w:szCs w:val="24"/>
        </w:rPr>
        <w:t>.).</w:t>
      </w:r>
    </w:p>
    <w:p w:rsidR="00595992" w:rsidRDefault="00595992" w:rsidP="00705DF0">
      <w:pPr>
        <w:pStyle w:val="a6"/>
        <w:jc w:val="both"/>
        <w:rPr>
          <w:rFonts w:ascii="Arial Narrow" w:hAnsi="Arial Narrow" w:cs="Arial Narrow"/>
          <w:color w:val="000000"/>
          <w:spacing w:val="-8"/>
          <w:sz w:val="24"/>
          <w:szCs w:val="24"/>
        </w:rPr>
      </w:pPr>
    </w:p>
    <w:p w:rsidR="00595992" w:rsidRDefault="00595992" w:rsidP="00705DF0">
      <w:pPr>
        <w:pStyle w:val="a6"/>
        <w:jc w:val="both"/>
        <w:rPr>
          <w:rFonts w:ascii="Arial Narrow" w:hAnsi="Arial Narrow" w:cs="Arial Narrow"/>
          <w:color w:val="000000"/>
          <w:spacing w:val="-8"/>
          <w:sz w:val="24"/>
          <w:szCs w:val="24"/>
        </w:rPr>
      </w:pPr>
    </w:p>
    <w:p w:rsidR="00595992" w:rsidRDefault="00595992" w:rsidP="00705DF0">
      <w:pPr>
        <w:pStyle w:val="a6"/>
        <w:jc w:val="both"/>
        <w:rPr>
          <w:rFonts w:ascii="Arial Narrow" w:hAnsi="Arial Narrow" w:cs="Arial Narrow"/>
          <w:color w:val="000000"/>
          <w:spacing w:val="-8"/>
          <w:sz w:val="24"/>
          <w:szCs w:val="24"/>
        </w:rPr>
      </w:pPr>
    </w:p>
    <w:p w:rsidR="00595992" w:rsidRDefault="00595992" w:rsidP="00705DF0">
      <w:pPr>
        <w:pStyle w:val="a6"/>
        <w:jc w:val="both"/>
        <w:rPr>
          <w:rFonts w:ascii="Arial Narrow" w:hAnsi="Arial Narrow" w:cs="Arial Narrow"/>
          <w:color w:val="000000"/>
          <w:spacing w:val="-8"/>
          <w:sz w:val="24"/>
          <w:szCs w:val="24"/>
        </w:rPr>
      </w:pPr>
    </w:p>
    <w:p w:rsidR="002D4F26" w:rsidRDefault="002D4F26" w:rsidP="00705DF0">
      <w:pPr>
        <w:pStyle w:val="a6"/>
        <w:jc w:val="both"/>
        <w:rPr>
          <w:rFonts w:ascii="Arial Narrow" w:hAnsi="Arial Narrow" w:cs="Arial Narrow"/>
          <w:color w:val="000000"/>
          <w:spacing w:val="-8"/>
          <w:sz w:val="24"/>
          <w:szCs w:val="24"/>
        </w:rPr>
      </w:pPr>
    </w:p>
    <w:p w:rsidR="002D4F26" w:rsidRDefault="002D4F26" w:rsidP="00705DF0">
      <w:pPr>
        <w:pStyle w:val="a6"/>
        <w:jc w:val="both"/>
        <w:rPr>
          <w:rFonts w:ascii="Arial Narrow" w:hAnsi="Arial Narrow" w:cs="Arial Narrow"/>
          <w:color w:val="000000"/>
          <w:spacing w:val="-8"/>
          <w:sz w:val="24"/>
          <w:szCs w:val="24"/>
        </w:rPr>
      </w:pPr>
    </w:p>
    <w:p w:rsidR="002D4F26" w:rsidRDefault="002D4F26" w:rsidP="00705DF0">
      <w:pPr>
        <w:pStyle w:val="a6"/>
        <w:jc w:val="both"/>
        <w:rPr>
          <w:rFonts w:ascii="Arial Narrow" w:hAnsi="Arial Narrow" w:cs="Arial Narrow"/>
          <w:color w:val="000000"/>
          <w:spacing w:val="-8"/>
          <w:sz w:val="24"/>
          <w:szCs w:val="24"/>
        </w:rPr>
      </w:pPr>
    </w:p>
    <w:p w:rsidR="002D4F26" w:rsidRDefault="002D4F26" w:rsidP="00705DF0">
      <w:pPr>
        <w:pStyle w:val="a6"/>
        <w:jc w:val="both"/>
        <w:rPr>
          <w:rFonts w:ascii="Arial Narrow" w:hAnsi="Arial Narrow" w:cs="Arial Narrow"/>
          <w:color w:val="000000"/>
          <w:spacing w:val="-8"/>
          <w:sz w:val="24"/>
          <w:szCs w:val="24"/>
        </w:rPr>
      </w:pPr>
    </w:p>
    <w:p w:rsidR="002D4F26" w:rsidRDefault="002D4F26" w:rsidP="00705DF0">
      <w:pPr>
        <w:pStyle w:val="a6"/>
        <w:jc w:val="both"/>
        <w:rPr>
          <w:rFonts w:ascii="Arial Narrow" w:hAnsi="Arial Narrow" w:cs="Arial Narrow"/>
          <w:color w:val="000000"/>
          <w:spacing w:val="-8"/>
          <w:sz w:val="24"/>
          <w:szCs w:val="24"/>
        </w:rPr>
      </w:pPr>
    </w:p>
    <w:p w:rsidR="002D4F26" w:rsidRDefault="002D4F26" w:rsidP="00705DF0">
      <w:pPr>
        <w:pStyle w:val="a6"/>
        <w:jc w:val="both"/>
        <w:rPr>
          <w:rFonts w:ascii="Arial Narrow" w:hAnsi="Arial Narrow" w:cs="Arial Narrow"/>
          <w:color w:val="000000"/>
          <w:spacing w:val="-8"/>
          <w:sz w:val="24"/>
          <w:szCs w:val="24"/>
        </w:rPr>
      </w:pPr>
    </w:p>
    <w:p w:rsidR="002D4F26" w:rsidRDefault="002D4F26" w:rsidP="00705DF0">
      <w:pPr>
        <w:pStyle w:val="a6"/>
        <w:jc w:val="both"/>
        <w:rPr>
          <w:rFonts w:ascii="Arial Narrow" w:hAnsi="Arial Narrow" w:cs="Arial Narrow"/>
          <w:color w:val="000000"/>
          <w:spacing w:val="-8"/>
          <w:sz w:val="24"/>
          <w:szCs w:val="24"/>
        </w:rPr>
      </w:pPr>
    </w:p>
    <w:p w:rsidR="002D4F26" w:rsidRDefault="002D4F26" w:rsidP="00705DF0">
      <w:pPr>
        <w:pStyle w:val="a6"/>
        <w:jc w:val="both"/>
        <w:rPr>
          <w:rFonts w:ascii="Arial Narrow" w:hAnsi="Arial Narrow" w:cs="Arial Narrow"/>
          <w:color w:val="000000"/>
          <w:spacing w:val="-8"/>
          <w:sz w:val="24"/>
          <w:szCs w:val="24"/>
        </w:rPr>
      </w:pPr>
    </w:p>
    <w:p w:rsidR="002D4F26" w:rsidRDefault="002D4F26" w:rsidP="00705DF0">
      <w:pPr>
        <w:pStyle w:val="a6"/>
        <w:jc w:val="both"/>
        <w:rPr>
          <w:rFonts w:ascii="Arial Narrow" w:hAnsi="Arial Narrow" w:cs="Arial Narrow"/>
          <w:color w:val="000000"/>
          <w:spacing w:val="-8"/>
          <w:sz w:val="24"/>
          <w:szCs w:val="24"/>
        </w:rPr>
      </w:pPr>
    </w:p>
    <w:p w:rsidR="002D4F26" w:rsidRDefault="002D4F26" w:rsidP="00705DF0">
      <w:pPr>
        <w:pStyle w:val="a6"/>
        <w:jc w:val="both"/>
        <w:rPr>
          <w:rFonts w:ascii="Arial Narrow" w:hAnsi="Arial Narrow" w:cs="Arial Narrow"/>
          <w:color w:val="000000"/>
          <w:spacing w:val="-8"/>
          <w:sz w:val="24"/>
          <w:szCs w:val="24"/>
        </w:rPr>
      </w:pPr>
    </w:p>
    <w:p w:rsidR="002D4F26" w:rsidRDefault="002D4F26" w:rsidP="00705DF0">
      <w:pPr>
        <w:pStyle w:val="a6"/>
        <w:jc w:val="both"/>
        <w:rPr>
          <w:rFonts w:ascii="Arial Narrow" w:hAnsi="Arial Narrow" w:cs="Arial Narrow"/>
          <w:color w:val="000000"/>
          <w:spacing w:val="-8"/>
          <w:sz w:val="24"/>
          <w:szCs w:val="24"/>
        </w:rPr>
      </w:pPr>
    </w:p>
    <w:p w:rsidR="002D4F26" w:rsidRDefault="002D4F26" w:rsidP="00705DF0">
      <w:pPr>
        <w:pStyle w:val="a6"/>
        <w:jc w:val="both"/>
        <w:rPr>
          <w:rFonts w:ascii="Arial Narrow" w:hAnsi="Arial Narrow" w:cs="Arial Narrow"/>
          <w:color w:val="000000"/>
          <w:spacing w:val="-8"/>
          <w:sz w:val="24"/>
          <w:szCs w:val="24"/>
        </w:rPr>
      </w:pPr>
    </w:p>
    <w:p w:rsidR="002D4F26" w:rsidRDefault="002D4F26" w:rsidP="00705DF0">
      <w:pPr>
        <w:pStyle w:val="a6"/>
        <w:jc w:val="both"/>
        <w:rPr>
          <w:rFonts w:ascii="Arial Narrow" w:hAnsi="Arial Narrow" w:cs="Arial Narrow"/>
          <w:color w:val="000000"/>
          <w:spacing w:val="-8"/>
          <w:sz w:val="24"/>
          <w:szCs w:val="24"/>
        </w:rPr>
      </w:pPr>
    </w:p>
    <w:p w:rsidR="002D4F26" w:rsidRDefault="002D4F26" w:rsidP="00705DF0">
      <w:pPr>
        <w:pStyle w:val="a6"/>
        <w:jc w:val="both"/>
        <w:rPr>
          <w:rFonts w:ascii="Arial Narrow" w:hAnsi="Arial Narrow" w:cs="Arial Narrow"/>
          <w:color w:val="000000"/>
          <w:spacing w:val="-8"/>
          <w:sz w:val="24"/>
          <w:szCs w:val="24"/>
        </w:rPr>
      </w:pPr>
    </w:p>
    <w:p w:rsidR="002D4F26" w:rsidRDefault="002D4F26" w:rsidP="00705DF0">
      <w:pPr>
        <w:pStyle w:val="a6"/>
        <w:jc w:val="both"/>
        <w:rPr>
          <w:rFonts w:ascii="Arial Narrow" w:hAnsi="Arial Narrow" w:cs="Arial Narrow"/>
          <w:color w:val="000000"/>
          <w:spacing w:val="-8"/>
          <w:sz w:val="24"/>
          <w:szCs w:val="24"/>
        </w:rPr>
      </w:pPr>
    </w:p>
    <w:p w:rsidR="002D4F26" w:rsidRDefault="002D4F26" w:rsidP="00705DF0">
      <w:pPr>
        <w:pStyle w:val="a6"/>
        <w:jc w:val="both"/>
        <w:rPr>
          <w:rFonts w:ascii="Arial Narrow" w:hAnsi="Arial Narrow" w:cs="Arial Narrow"/>
          <w:color w:val="000000"/>
          <w:spacing w:val="-8"/>
          <w:sz w:val="24"/>
          <w:szCs w:val="24"/>
        </w:rPr>
      </w:pPr>
    </w:p>
    <w:p w:rsidR="002D4F26" w:rsidRDefault="002D4F26" w:rsidP="00705DF0">
      <w:pPr>
        <w:pStyle w:val="a6"/>
        <w:jc w:val="both"/>
        <w:rPr>
          <w:rFonts w:ascii="Arial Narrow" w:hAnsi="Arial Narrow" w:cs="Arial Narrow"/>
          <w:color w:val="000000"/>
          <w:spacing w:val="-8"/>
          <w:sz w:val="24"/>
          <w:szCs w:val="24"/>
        </w:rPr>
      </w:pPr>
    </w:p>
    <w:p w:rsidR="002D4F26" w:rsidRDefault="002D4F26" w:rsidP="00705DF0">
      <w:pPr>
        <w:pStyle w:val="a6"/>
        <w:jc w:val="both"/>
        <w:rPr>
          <w:rFonts w:ascii="Arial Narrow" w:hAnsi="Arial Narrow" w:cs="Arial Narrow"/>
          <w:color w:val="000000"/>
          <w:spacing w:val="-8"/>
          <w:sz w:val="24"/>
          <w:szCs w:val="24"/>
        </w:rPr>
      </w:pPr>
    </w:p>
    <w:p w:rsidR="00595992" w:rsidRDefault="00595992" w:rsidP="00595992">
      <w:pPr>
        <w:pStyle w:val="a6"/>
        <w:jc w:val="right"/>
        <w:rPr>
          <w:rFonts w:ascii="Times New Roman" w:hAnsi="Times New Roman" w:cs="Times New Roman"/>
          <w:sz w:val="24"/>
          <w:szCs w:val="24"/>
          <w:bdr w:val="none" w:sz="0" w:space="0" w:color="auto" w:frame="1"/>
        </w:rPr>
      </w:pPr>
    </w:p>
    <w:tbl>
      <w:tblPr>
        <w:tblpPr w:leftFromText="180" w:rightFromText="180" w:vertAnchor="text" w:horzAnchor="page" w:tblpX="1423" w:tblpY="110"/>
        <w:tblW w:w="0" w:type="auto"/>
        <w:tblLook w:val="00A0" w:firstRow="1" w:lastRow="0" w:firstColumn="1" w:lastColumn="0" w:noHBand="0" w:noVBand="0"/>
      </w:tblPr>
      <w:tblGrid>
        <w:gridCol w:w="5123"/>
        <w:gridCol w:w="9302"/>
      </w:tblGrid>
      <w:tr w:rsidR="00595992" w:rsidRPr="00DC1EAD" w:rsidTr="00CD0B86">
        <w:trPr>
          <w:trHeight w:val="1680"/>
        </w:trPr>
        <w:tc>
          <w:tcPr>
            <w:tcW w:w="5123" w:type="dxa"/>
          </w:tcPr>
          <w:p w:rsidR="00595992" w:rsidRPr="00DC1EAD" w:rsidRDefault="00595992" w:rsidP="00CD0B86">
            <w:pPr>
              <w:widowControl w:val="0"/>
              <w:suppressAutoHyphens/>
              <w:spacing w:after="12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  <w:r w:rsidRPr="00DC1EAD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Принято</w:t>
            </w:r>
          </w:p>
          <w:p w:rsidR="00595992" w:rsidRPr="00DC1EAD" w:rsidRDefault="00595992" w:rsidP="00CD0B86">
            <w:pPr>
              <w:widowControl w:val="0"/>
              <w:suppressAutoHyphens/>
              <w:spacing w:after="12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  <w:r w:rsidRPr="00DC1EAD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педагогическим советом</w:t>
            </w:r>
          </w:p>
          <w:p w:rsidR="00595992" w:rsidRPr="00DC1EAD" w:rsidRDefault="00595992" w:rsidP="00CD0B86">
            <w:pPr>
              <w:widowControl w:val="0"/>
              <w:suppressAutoHyphens/>
              <w:spacing w:after="12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  <w:r w:rsidRPr="00DC1EAD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МБДОУ «</w:t>
            </w:r>
            <w:r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Староиштерякский</w:t>
            </w:r>
            <w:proofErr w:type="spellEnd"/>
            <w:r w:rsidRPr="00DC1EAD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детский сад</w:t>
            </w:r>
            <w:r w:rsidRPr="00DC1EAD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»</w:t>
            </w:r>
          </w:p>
          <w:p w:rsidR="00595992" w:rsidRPr="00DC1EAD" w:rsidRDefault="00595992" w:rsidP="00CD0B86">
            <w:pPr>
              <w:widowControl w:val="0"/>
              <w:suppressAutoHyphens/>
              <w:spacing w:after="12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  <w:r w:rsidRPr="00DC1EAD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Протокол № </w:t>
            </w:r>
            <w:r w:rsidRPr="00DC1EAD">
              <w:rPr>
                <w:rFonts w:ascii="Times New Roman" w:hAnsi="Times New Roman" w:cs="Times New Roman"/>
                <w:sz w:val="24"/>
                <w:szCs w:val="24"/>
                <w:u w:val="single"/>
                <w:bdr w:val="none" w:sz="0" w:space="0" w:color="auto" w:frame="1"/>
              </w:rPr>
              <w:t xml:space="preserve"> 1</w:t>
            </w:r>
          </w:p>
          <w:p w:rsidR="00595992" w:rsidRPr="00DC1EAD" w:rsidRDefault="00595992" w:rsidP="002D4F26">
            <w:pPr>
              <w:widowControl w:val="0"/>
              <w:suppressAutoHyphens/>
              <w:spacing w:after="12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  <w:r w:rsidRPr="00DC1EAD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от «</w:t>
            </w:r>
            <w:r w:rsidR="0090774C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2</w:t>
            </w:r>
            <w:r w:rsidR="002D4F26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6</w:t>
            </w:r>
            <w:r w:rsidRPr="00DC1EAD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»  </w:t>
            </w:r>
            <w:r w:rsidRPr="00DC1EAD">
              <w:rPr>
                <w:rFonts w:ascii="Times New Roman" w:hAnsi="Times New Roman" w:cs="Times New Roman"/>
                <w:sz w:val="24"/>
                <w:szCs w:val="24"/>
                <w:u w:val="single"/>
                <w:bdr w:val="none" w:sz="0" w:space="0" w:color="auto" w:frame="1"/>
              </w:rPr>
              <w:t xml:space="preserve"> августа </w:t>
            </w:r>
            <w:r w:rsidRPr="00DC1EAD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 20</w:t>
            </w:r>
            <w:r w:rsidR="000158E1">
              <w:rPr>
                <w:rFonts w:ascii="Times New Roman" w:hAnsi="Times New Roman" w:cs="Times New Roman"/>
                <w:sz w:val="24"/>
                <w:szCs w:val="24"/>
                <w:u w:val="single"/>
                <w:bdr w:val="none" w:sz="0" w:space="0" w:color="auto" w:frame="1"/>
              </w:rPr>
              <w:t>2</w:t>
            </w:r>
            <w:r w:rsidR="002D4F26">
              <w:rPr>
                <w:rFonts w:ascii="Times New Roman" w:hAnsi="Times New Roman" w:cs="Times New Roman"/>
                <w:sz w:val="24"/>
                <w:szCs w:val="24"/>
                <w:u w:val="single"/>
                <w:bdr w:val="none" w:sz="0" w:space="0" w:color="auto" w:frame="1"/>
              </w:rPr>
              <w:t>2</w:t>
            </w:r>
            <w:r w:rsidRPr="00DC1EAD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 г.</w:t>
            </w:r>
          </w:p>
        </w:tc>
        <w:tc>
          <w:tcPr>
            <w:tcW w:w="9302" w:type="dxa"/>
          </w:tcPr>
          <w:p w:rsidR="00595992" w:rsidRPr="00DC1EAD" w:rsidRDefault="00595992" w:rsidP="00CD0B86">
            <w:pPr>
              <w:widowControl w:val="0"/>
              <w:suppressAutoHyphens/>
              <w:spacing w:after="12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  <w:r w:rsidRPr="00DC1EAD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      </w:t>
            </w:r>
            <w:r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                                                                             </w:t>
            </w:r>
            <w:r w:rsidRPr="00DC1EAD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    «Утверждаю»</w:t>
            </w:r>
          </w:p>
          <w:p w:rsidR="00595992" w:rsidRPr="00DC1EAD" w:rsidRDefault="00595992" w:rsidP="00CD0B86">
            <w:pPr>
              <w:widowControl w:val="0"/>
              <w:suppressAutoHyphens/>
              <w:spacing w:after="12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  <w:r w:rsidRPr="00DC1EAD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          </w:t>
            </w:r>
            <w:r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                                                                                             </w:t>
            </w:r>
            <w:r w:rsidRPr="00DC1EAD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Заведующий МБДОУ </w:t>
            </w:r>
          </w:p>
          <w:p w:rsidR="00595992" w:rsidRPr="00DC1EAD" w:rsidRDefault="00595992" w:rsidP="00CD0B86">
            <w:pPr>
              <w:widowControl w:val="0"/>
              <w:suppressAutoHyphens/>
              <w:spacing w:after="12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  <w:r w:rsidRPr="00DC1EAD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          </w:t>
            </w:r>
            <w:r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                                                                               </w:t>
            </w:r>
            <w:r w:rsidRPr="00DC1EAD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Староиштерякский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 детский сад</w:t>
            </w:r>
            <w:r w:rsidRPr="00DC1EAD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»</w:t>
            </w:r>
          </w:p>
          <w:p w:rsidR="00595992" w:rsidRPr="00DC1EAD" w:rsidRDefault="00595992" w:rsidP="00CD0B86">
            <w:pPr>
              <w:widowControl w:val="0"/>
              <w:suppressAutoHyphens/>
              <w:spacing w:after="12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  <w:r w:rsidRPr="00DC1EAD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       </w:t>
            </w:r>
            <w:r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                                                                                     </w:t>
            </w:r>
            <w:r w:rsidRPr="00DC1EAD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    </w:t>
            </w:r>
            <w:r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_________  З.М.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Саттаро</w:t>
            </w:r>
            <w:r w:rsidRPr="00DC1EAD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ва</w:t>
            </w:r>
            <w:proofErr w:type="spellEnd"/>
          </w:p>
          <w:p w:rsidR="00595992" w:rsidRPr="00DC1EAD" w:rsidRDefault="00595992" w:rsidP="00CD0B86">
            <w:pPr>
              <w:widowControl w:val="0"/>
              <w:suppressAutoHyphens/>
              <w:spacing w:after="12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  <w:r w:rsidRPr="00DC1EAD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           </w:t>
            </w:r>
            <w:r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                                                                        </w:t>
            </w:r>
            <w:r w:rsidRPr="00DC1EAD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Приказ №</w:t>
            </w:r>
            <w:r w:rsidR="0090774C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10</w:t>
            </w:r>
            <w:r w:rsidR="002D4F26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9</w:t>
            </w:r>
            <w:r w:rsidRPr="00DC1EAD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   от  «</w:t>
            </w:r>
            <w:r w:rsidRPr="00DC1EAD">
              <w:rPr>
                <w:rFonts w:ascii="Times New Roman" w:hAnsi="Times New Roman" w:cs="Times New Roman"/>
                <w:sz w:val="24"/>
                <w:szCs w:val="24"/>
                <w:u w:val="single"/>
                <w:bdr w:val="none" w:sz="0" w:space="0" w:color="auto" w:frame="1"/>
              </w:rPr>
              <w:t>2</w:t>
            </w:r>
            <w:r w:rsidR="002D4F26">
              <w:rPr>
                <w:rFonts w:ascii="Times New Roman" w:hAnsi="Times New Roman" w:cs="Times New Roman"/>
                <w:sz w:val="24"/>
                <w:szCs w:val="24"/>
                <w:u w:val="single"/>
                <w:bdr w:val="none" w:sz="0" w:space="0" w:color="auto" w:frame="1"/>
              </w:rPr>
              <w:t>6</w:t>
            </w:r>
            <w:r w:rsidRPr="00DC1EAD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»  </w:t>
            </w:r>
            <w:r w:rsidRPr="00DC1EAD">
              <w:rPr>
                <w:rFonts w:ascii="Times New Roman" w:hAnsi="Times New Roman" w:cs="Times New Roman"/>
                <w:sz w:val="24"/>
                <w:szCs w:val="24"/>
                <w:u w:val="single"/>
                <w:bdr w:val="none" w:sz="0" w:space="0" w:color="auto" w:frame="1"/>
              </w:rPr>
              <w:t xml:space="preserve">августа </w:t>
            </w:r>
            <w:r w:rsidRPr="00DC1EAD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 20</w:t>
            </w:r>
            <w:r w:rsidR="000158E1">
              <w:rPr>
                <w:rFonts w:ascii="Times New Roman" w:hAnsi="Times New Roman" w:cs="Times New Roman"/>
                <w:sz w:val="24"/>
                <w:szCs w:val="24"/>
                <w:u w:val="single"/>
                <w:bdr w:val="none" w:sz="0" w:space="0" w:color="auto" w:frame="1"/>
              </w:rPr>
              <w:t>2</w:t>
            </w:r>
            <w:r w:rsidR="002D4F26">
              <w:rPr>
                <w:rFonts w:ascii="Times New Roman" w:hAnsi="Times New Roman" w:cs="Times New Roman"/>
                <w:sz w:val="24"/>
                <w:szCs w:val="24"/>
                <w:u w:val="single"/>
                <w:bdr w:val="none" w:sz="0" w:space="0" w:color="auto" w:frame="1"/>
              </w:rPr>
              <w:t>2</w:t>
            </w:r>
            <w:r w:rsidRPr="00DC1EAD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 г.</w:t>
            </w:r>
          </w:p>
          <w:p w:rsidR="00595992" w:rsidRPr="00DC1EAD" w:rsidRDefault="00595992" w:rsidP="00CD0B86">
            <w:pPr>
              <w:widowControl w:val="0"/>
              <w:suppressAutoHyphens/>
              <w:spacing w:after="12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</w:tc>
      </w:tr>
    </w:tbl>
    <w:p w:rsidR="00595992" w:rsidRDefault="00595992" w:rsidP="00595992">
      <w:pPr>
        <w:widowControl w:val="0"/>
        <w:suppressAutoHyphens/>
        <w:spacing w:after="120" w:line="240" w:lineRule="auto"/>
        <w:rPr>
          <w:rFonts w:ascii="Times New Roman" w:hAnsi="Times New Roman" w:cs="Times New Roman"/>
          <w:sz w:val="24"/>
          <w:szCs w:val="24"/>
          <w:bdr w:val="none" w:sz="0" w:space="0" w:color="auto" w:frame="1"/>
        </w:rPr>
      </w:pPr>
    </w:p>
    <w:p w:rsidR="00595992" w:rsidRDefault="00595992" w:rsidP="00595992">
      <w:pPr>
        <w:widowControl w:val="0"/>
        <w:suppressAutoHyphens/>
        <w:spacing w:after="120" w:line="240" w:lineRule="auto"/>
        <w:rPr>
          <w:rFonts w:ascii="Times New Roman" w:hAnsi="Times New Roman" w:cs="Times New Roman"/>
          <w:sz w:val="24"/>
          <w:szCs w:val="24"/>
          <w:bdr w:val="none" w:sz="0" w:space="0" w:color="auto" w:frame="1"/>
        </w:rPr>
      </w:pPr>
    </w:p>
    <w:p w:rsidR="00595992" w:rsidRDefault="00595992" w:rsidP="00595992">
      <w:pPr>
        <w:widowControl w:val="0"/>
        <w:suppressAutoHyphens/>
        <w:spacing w:after="120" w:line="240" w:lineRule="auto"/>
        <w:rPr>
          <w:rFonts w:ascii="Times New Roman" w:hAnsi="Times New Roman" w:cs="Times New Roman"/>
          <w:sz w:val="24"/>
          <w:szCs w:val="24"/>
          <w:bdr w:val="none" w:sz="0" w:space="0" w:color="auto" w:frame="1"/>
        </w:rPr>
      </w:pPr>
    </w:p>
    <w:p w:rsidR="00595992" w:rsidRPr="00DC1EAD" w:rsidRDefault="00595992" w:rsidP="00595992">
      <w:pPr>
        <w:widowControl w:val="0"/>
        <w:suppressAutoHyphens/>
        <w:spacing w:after="120" w:line="240" w:lineRule="auto"/>
        <w:rPr>
          <w:rFonts w:ascii="Times New Roman" w:hAnsi="Times New Roman" w:cs="Times New Roman"/>
          <w:b/>
          <w:bCs/>
          <w:sz w:val="32"/>
          <w:szCs w:val="32"/>
          <w:bdr w:val="none" w:sz="0" w:space="0" w:color="auto" w:frame="1"/>
        </w:rPr>
      </w:pPr>
    </w:p>
    <w:p w:rsidR="00595992" w:rsidRPr="00DC1EAD" w:rsidRDefault="00595992" w:rsidP="00595992">
      <w:pPr>
        <w:widowControl w:val="0"/>
        <w:suppressAutoHyphens/>
        <w:spacing w:after="12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  <w:bdr w:val="none" w:sz="0" w:space="0" w:color="auto" w:frame="1"/>
        </w:rPr>
      </w:pPr>
      <w:r w:rsidRPr="00DC1EAD">
        <w:rPr>
          <w:rFonts w:ascii="Times New Roman" w:hAnsi="Times New Roman" w:cs="Times New Roman"/>
          <w:b/>
          <w:bCs/>
          <w:sz w:val="32"/>
          <w:szCs w:val="32"/>
          <w:bdr w:val="none" w:sz="0" w:space="0" w:color="auto" w:frame="1"/>
        </w:rPr>
        <w:t>Учебный план</w:t>
      </w:r>
    </w:p>
    <w:p w:rsidR="00595992" w:rsidRPr="00DC1EAD" w:rsidRDefault="00595992" w:rsidP="00595992">
      <w:pPr>
        <w:widowControl w:val="0"/>
        <w:suppressAutoHyphens/>
        <w:spacing w:after="12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  <w:bdr w:val="none" w:sz="0" w:space="0" w:color="auto" w:frame="1"/>
        </w:rPr>
      </w:pPr>
      <w:proofErr w:type="spellStart"/>
      <w:r w:rsidRPr="00DC1EAD">
        <w:rPr>
          <w:rFonts w:ascii="Times New Roman" w:hAnsi="Times New Roman" w:cs="Times New Roman"/>
          <w:b/>
          <w:bCs/>
          <w:sz w:val="32"/>
          <w:szCs w:val="32"/>
          <w:bdr w:val="none" w:sz="0" w:space="0" w:color="auto" w:frame="1"/>
        </w:rPr>
        <w:t>воспитательно</w:t>
      </w:r>
      <w:proofErr w:type="spellEnd"/>
      <w:r w:rsidRPr="00DC1EAD">
        <w:rPr>
          <w:rFonts w:ascii="Times New Roman" w:hAnsi="Times New Roman" w:cs="Times New Roman"/>
          <w:b/>
          <w:bCs/>
          <w:sz w:val="32"/>
          <w:szCs w:val="32"/>
          <w:bdr w:val="none" w:sz="0" w:space="0" w:color="auto" w:frame="1"/>
        </w:rPr>
        <w:t>-образовательной деятельности</w:t>
      </w:r>
    </w:p>
    <w:p w:rsidR="00595992" w:rsidRPr="00DC1EAD" w:rsidRDefault="00595992" w:rsidP="00595992">
      <w:pPr>
        <w:widowControl w:val="0"/>
        <w:suppressAutoHyphens/>
        <w:spacing w:after="12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  <w:bdr w:val="none" w:sz="0" w:space="0" w:color="auto" w:frame="1"/>
        </w:rPr>
      </w:pPr>
      <w:r w:rsidRPr="00DC1EAD">
        <w:rPr>
          <w:rFonts w:ascii="Times New Roman" w:hAnsi="Times New Roman" w:cs="Times New Roman"/>
          <w:b/>
          <w:bCs/>
          <w:sz w:val="32"/>
          <w:szCs w:val="32"/>
          <w:bdr w:val="none" w:sz="0" w:space="0" w:color="auto" w:frame="1"/>
        </w:rPr>
        <w:t xml:space="preserve"> муниципального бюджетного дошкольного </w:t>
      </w:r>
    </w:p>
    <w:p w:rsidR="00595992" w:rsidRPr="00DC1EAD" w:rsidRDefault="00595992" w:rsidP="00595992">
      <w:pPr>
        <w:widowControl w:val="0"/>
        <w:suppressAutoHyphens/>
        <w:spacing w:after="12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  <w:bdr w:val="none" w:sz="0" w:space="0" w:color="auto" w:frame="1"/>
        </w:rPr>
      </w:pPr>
      <w:r w:rsidRPr="00DC1EAD">
        <w:rPr>
          <w:rFonts w:ascii="Times New Roman" w:hAnsi="Times New Roman" w:cs="Times New Roman"/>
          <w:b/>
          <w:bCs/>
          <w:sz w:val="32"/>
          <w:szCs w:val="32"/>
          <w:bdr w:val="none" w:sz="0" w:space="0" w:color="auto" w:frame="1"/>
        </w:rPr>
        <w:t xml:space="preserve">образовательного учреждения </w:t>
      </w:r>
    </w:p>
    <w:p w:rsidR="00595992" w:rsidRPr="00DC1EAD" w:rsidRDefault="00595992" w:rsidP="00595992">
      <w:pPr>
        <w:widowControl w:val="0"/>
        <w:suppressAutoHyphens/>
        <w:spacing w:after="12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  <w:bdr w:val="none" w:sz="0" w:space="0" w:color="auto" w:frame="1"/>
        </w:rPr>
      </w:pPr>
      <w:r>
        <w:rPr>
          <w:rFonts w:ascii="Times New Roman" w:hAnsi="Times New Roman" w:cs="Times New Roman"/>
          <w:b/>
          <w:bCs/>
          <w:sz w:val="32"/>
          <w:szCs w:val="32"/>
          <w:bdr w:val="none" w:sz="0" w:space="0" w:color="auto" w:frame="1"/>
        </w:rPr>
        <w:t>«</w:t>
      </w:r>
      <w:proofErr w:type="spellStart"/>
      <w:r>
        <w:rPr>
          <w:rFonts w:ascii="Times New Roman" w:hAnsi="Times New Roman" w:cs="Times New Roman"/>
          <w:b/>
          <w:bCs/>
          <w:sz w:val="32"/>
          <w:szCs w:val="32"/>
          <w:bdr w:val="none" w:sz="0" w:space="0" w:color="auto" w:frame="1"/>
        </w:rPr>
        <w:t>Староиштерякский</w:t>
      </w:r>
      <w:proofErr w:type="spellEnd"/>
      <w:r>
        <w:rPr>
          <w:rFonts w:ascii="Times New Roman" w:hAnsi="Times New Roman" w:cs="Times New Roman"/>
          <w:b/>
          <w:bCs/>
          <w:sz w:val="32"/>
          <w:szCs w:val="32"/>
          <w:bdr w:val="none" w:sz="0" w:space="0" w:color="auto" w:frame="1"/>
        </w:rPr>
        <w:t xml:space="preserve"> д</w:t>
      </w:r>
      <w:r w:rsidRPr="00DC1EAD">
        <w:rPr>
          <w:rFonts w:ascii="Times New Roman" w:hAnsi="Times New Roman" w:cs="Times New Roman"/>
          <w:b/>
          <w:bCs/>
          <w:sz w:val="32"/>
          <w:szCs w:val="32"/>
          <w:bdr w:val="none" w:sz="0" w:space="0" w:color="auto" w:frame="1"/>
        </w:rPr>
        <w:t xml:space="preserve">етский сад» </w:t>
      </w:r>
    </w:p>
    <w:p w:rsidR="00595992" w:rsidRPr="00DC1EAD" w:rsidRDefault="00595992" w:rsidP="00595992">
      <w:pPr>
        <w:widowControl w:val="0"/>
        <w:suppressAutoHyphens/>
        <w:spacing w:after="12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  <w:bdr w:val="none" w:sz="0" w:space="0" w:color="auto" w:frame="1"/>
        </w:rPr>
      </w:pPr>
      <w:r w:rsidRPr="00DC1EAD">
        <w:rPr>
          <w:rFonts w:ascii="Times New Roman" w:hAnsi="Times New Roman" w:cs="Times New Roman"/>
          <w:b/>
          <w:bCs/>
          <w:sz w:val="32"/>
          <w:szCs w:val="32"/>
          <w:bdr w:val="none" w:sz="0" w:space="0" w:color="auto" w:frame="1"/>
        </w:rPr>
        <w:t xml:space="preserve">муниципального образования </w:t>
      </w:r>
    </w:p>
    <w:p w:rsidR="00595992" w:rsidRPr="00DC1EAD" w:rsidRDefault="00595992" w:rsidP="00595992">
      <w:pPr>
        <w:widowControl w:val="0"/>
        <w:suppressAutoHyphens/>
        <w:spacing w:after="12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  <w:bdr w:val="none" w:sz="0" w:space="0" w:color="auto" w:frame="1"/>
        </w:rPr>
      </w:pPr>
      <w:r w:rsidRPr="00DC1EAD">
        <w:rPr>
          <w:rFonts w:ascii="Times New Roman" w:hAnsi="Times New Roman" w:cs="Times New Roman"/>
          <w:b/>
          <w:bCs/>
          <w:sz w:val="32"/>
          <w:szCs w:val="32"/>
          <w:bdr w:val="none" w:sz="0" w:space="0" w:color="auto" w:frame="1"/>
        </w:rPr>
        <w:t>«</w:t>
      </w:r>
      <w:proofErr w:type="spellStart"/>
      <w:r w:rsidRPr="00DC1EAD">
        <w:rPr>
          <w:rFonts w:ascii="Times New Roman" w:hAnsi="Times New Roman" w:cs="Times New Roman"/>
          <w:b/>
          <w:bCs/>
          <w:sz w:val="32"/>
          <w:szCs w:val="32"/>
          <w:bdr w:val="none" w:sz="0" w:space="0" w:color="auto" w:frame="1"/>
        </w:rPr>
        <w:t>Лениногорский</w:t>
      </w:r>
      <w:proofErr w:type="spellEnd"/>
      <w:r w:rsidRPr="00DC1EAD">
        <w:rPr>
          <w:rFonts w:ascii="Times New Roman" w:hAnsi="Times New Roman" w:cs="Times New Roman"/>
          <w:b/>
          <w:bCs/>
          <w:sz w:val="32"/>
          <w:szCs w:val="32"/>
          <w:bdr w:val="none" w:sz="0" w:space="0" w:color="auto" w:frame="1"/>
        </w:rPr>
        <w:t xml:space="preserve"> муниципальный  район»</w:t>
      </w:r>
    </w:p>
    <w:p w:rsidR="00595992" w:rsidRPr="00DC1EAD" w:rsidRDefault="000158E1" w:rsidP="00595992">
      <w:pPr>
        <w:widowControl w:val="0"/>
        <w:suppressAutoHyphens/>
        <w:spacing w:after="120" w:line="240" w:lineRule="auto"/>
        <w:jc w:val="center"/>
        <w:rPr>
          <w:rFonts w:ascii="Times New Roman" w:hAnsi="Times New Roman" w:cs="Times New Roman"/>
          <w:b/>
          <w:sz w:val="32"/>
          <w:szCs w:val="32"/>
          <w:bdr w:val="none" w:sz="0" w:space="0" w:color="auto" w:frame="1"/>
        </w:rPr>
      </w:pPr>
      <w:r>
        <w:rPr>
          <w:rFonts w:ascii="Times New Roman" w:hAnsi="Times New Roman" w:cs="Times New Roman"/>
          <w:b/>
          <w:bCs/>
          <w:sz w:val="32"/>
          <w:szCs w:val="32"/>
          <w:bdr w:val="none" w:sz="0" w:space="0" w:color="auto" w:frame="1"/>
        </w:rPr>
        <w:t xml:space="preserve"> на 202</w:t>
      </w:r>
      <w:r w:rsidR="002D4F26">
        <w:rPr>
          <w:rFonts w:ascii="Times New Roman" w:hAnsi="Times New Roman" w:cs="Times New Roman"/>
          <w:b/>
          <w:bCs/>
          <w:sz w:val="32"/>
          <w:szCs w:val="32"/>
          <w:bdr w:val="none" w:sz="0" w:space="0" w:color="auto" w:frame="1"/>
        </w:rPr>
        <w:t>2</w:t>
      </w:r>
      <w:r w:rsidR="00595992" w:rsidRPr="00DC1EAD">
        <w:rPr>
          <w:rFonts w:ascii="Times New Roman" w:hAnsi="Times New Roman" w:cs="Times New Roman"/>
          <w:b/>
          <w:bCs/>
          <w:sz w:val="32"/>
          <w:szCs w:val="32"/>
          <w:bdr w:val="none" w:sz="0" w:space="0" w:color="auto" w:frame="1"/>
        </w:rPr>
        <w:t>– 20</w:t>
      </w:r>
      <w:r>
        <w:rPr>
          <w:rFonts w:ascii="Times New Roman" w:hAnsi="Times New Roman" w:cs="Times New Roman"/>
          <w:b/>
          <w:bCs/>
          <w:sz w:val="32"/>
          <w:szCs w:val="32"/>
          <w:bdr w:val="none" w:sz="0" w:space="0" w:color="auto" w:frame="1"/>
        </w:rPr>
        <w:t>2</w:t>
      </w:r>
      <w:r w:rsidR="002D4F26">
        <w:rPr>
          <w:rFonts w:ascii="Times New Roman" w:hAnsi="Times New Roman" w:cs="Times New Roman"/>
          <w:b/>
          <w:bCs/>
          <w:sz w:val="32"/>
          <w:szCs w:val="32"/>
          <w:bdr w:val="none" w:sz="0" w:space="0" w:color="auto" w:frame="1"/>
        </w:rPr>
        <w:t>3</w:t>
      </w:r>
      <w:bookmarkStart w:id="0" w:name="_GoBack"/>
      <w:bookmarkEnd w:id="0"/>
      <w:r w:rsidR="00595992" w:rsidRPr="00DC1EAD">
        <w:rPr>
          <w:rFonts w:ascii="Times New Roman" w:hAnsi="Times New Roman" w:cs="Times New Roman"/>
          <w:b/>
          <w:bCs/>
          <w:sz w:val="32"/>
          <w:szCs w:val="32"/>
          <w:bdr w:val="none" w:sz="0" w:space="0" w:color="auto" w:frame="1"/>
        </w:rPr>
        <w:t xml:space="preserve"> учебный год</w:t>
      </w:r>
    </w:p>
    <w:p w:rsidR="00595992" w:rsidRPr="00DC1EAD" w:rsidRDefault="00595992" w:rsidP="00595992">
      <w:pPr>
        <w:widowControl w:val="0"/>
        <w:suppressAutoHyphens/>
        <w:spacing w:after="120" w:line="240" w:lineRule="auto"/>
        <w:jc w:val="center"/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</w:rPr>
      </w:pPr>
      <w:r w:rsidRPr="00DC1EAD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</w:rPr>
        <w:t> </w:t>
      </w:r>
    </w:p>
    <w:p w:rsidR="00595992" w:rsidRPr="00FF51E7" w:rsidRDefault="00595992" w:rsidP="00595992">
      <w:pPr>
        <w:widowControl w:val="0"/>
        <w:suppressAutoHyphens/>
        <w:spacing w:after="120" w:line="240" w:lineRule="auto"/>
        <w:jc w:val="center"/>
        <w:rPr>
          <w:rFonts w:ascii="Times New Roman" w:hAnsi="Times New Roman" w:cs="Times New Roman"/>
          <w:sz w:val="24"/>
          <w:szCs w:val="24"/>
          <w:bdr w:val="none" w:sz="0" w:space="0" w:color="auto" w:frame="1"/>
        </w:rPr>
      </w:pPr>
      <w:r w:rsidRPr="00DC1EAD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br/>
      </w:r>
      <w:r w:rsidRPr="00DC1EAD">
        <w:rPr>
          <w:rFonts w:ascii="Times New Roman" w:hAnsi="Times New Roman" w:cs="Times New Roman"/>
          <w:bCs/>
          <w:sz w:val="24"/>
          <w:szCs w:val="24"/>
          <w:bdr w:val="none" w:sz="0" w:space="0" w:color="auto" w:frame="1"/>
        </w:rPr>
        <w:t> </w:t>
      </w:r>
    </w:p>
    <w:p w:rsidR="00595992" w:rsidRDefault="00595992" w:rsidP="00705DF0">
      <w:pPr>
        <w:pStyle w:val="a6"/>
        <w:jc w:val="both"/>
        <w:rPr>
          <w:rFonts w:ascii="Arial Narrow" w:hAnsi="Arial Narrow" w:cs="Arial Narrow"/>
          <w:color w:val="000000"/>
          <w:spacing w:val="-8"/>
          <w:sz w:val="24"/>
          <w:szCs w:val="24"/>
        </w:rPr>
      </w:pPr>
    </w:p>
    <w:p w:rsidR="00595992" w:rsidRDefault="00595992" w:rsidP="00705DF0">
      <w:pPr>
        <w:pStyle w:val="a6"/>
        <w:jc w:val="both"/>
        <w:rPr>
          <w:rFonts w:ascii="Arial Narrow" w:hAnsi="Arial Narrow" w:cs="Arial Narrow"/>
          <w:color w:val="000000"/>
          <w:spacing w:val="-8"/>
          <w:sz w:val="24"/>
          <w:szCs w:val="24"/>
        </w:rPr>
      </w:pPr>
    </w:p>
    <w:p w:rsidR="00595992" w:rsidRPr="00705DF0" w:rsidRDefault="00595992" w:rsidP="00705DF0">
      <w:pPr>
        <w:pStyle w:val="a6"/>
        <w:jc w:val="both"/>
        <w:rPr>
          <w:rFonts w:ascii="Arial Narrow" w:hAnsi="Arial Narrow" w:cs="Arial Narrow"/>
          <w:sz w:val="24"/>
          <w:szCs w:val="24"/>
        </w:rPr>
      </w:pPr>
    </w:p>
    <w:sectPr w:rsidR="00595992" w:rsidRPr="00705DF0" w:rsidSect="00FF51E7">
      <w:pgSz w:w="16838" w:h="11906" w:orient="landscape"/>
      <w:pgMar w:top="284" w:right="851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Courier New"/>
    <w:charset w:val="00"/>
    <w:family w:val="auto"/>
    <w:pitch w:val="variable"/>
    <w:sig w:usb0="00000003" w:usb1="1001E0EA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tarSymbol">
    <w:altName w:val="Arial Unicode MS"/>
    <w:charset w:val="80"/>
    <w:family w:val="auto"/>
    <w:pitch w:val="default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10"/>
    <w:multiLevelType w:val="multilevel"/>
    <w:tmpl w:val="00000010"/>
    <w:name w:val="WW8Num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22"/>
        <w:szCs w:val="22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eastAsia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eastAsia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eastAsia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eastAsia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eastAsia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eastAsia="OpenSymbol"/>
      </w:rPr>
    </w:lvl>
  </w:abstractNum>
  <w:abstractNum w:abstractNumId="1">
    <w:nsid w:val="00000011"/>
    <w:multiLevelType w:val="multilevel"/>
    <w:tmpl w:val="00000011"/>
    <w:name w:val="WW8Num1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22"/>
        <w:szCs w:val="22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eastAsia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eastAsia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eastAsia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eastAsia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eastAsia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eastAsia="OpenSymbol"/>
      </w:rPr>
    </w:lvl>
  </w:abstractNum>
  <w:abstractNum w:abstractNumId="2">
    <w:nsid w:val="00000012"/>
    <w:multiLevelType w:val="multilevel"/>
    <w:tmpl w:val="00000012"/>
    <w:name w:val="WW8Num18"/>
    <w:lvl w:ilvl="0">
      <w:start w:val="1"/>
      <w:numFmt w:val="bullet"/>
      <w:suff w:val="nothing"/>
      <w:lvlText w:val=""/>
      <w:lvlJc w:val="left"/>
      <w:pPr>
        <w:tabs>
          <w:tab w:val="num" w:pos="0"/>
        </w:tabs>
      </w:pPr>
      <w:rPr>
        <w:rFonts w:ascii="Wingdings" w:hAnsi="Wingdings" w:cs="Wingdings"/>
      </w:rPr>
    </w:lvl>
    <w:lvl w:ilvl="1">
      <w:start w:val="1"/>
      <w:numFmt w:val="bullet"/>
      <w:suff w:val="nothing"/>
      <w:lvlText w:val=""/>
      <w:lvlJc w:val="left"/>
      <w:pPr>
        <w:tabs>
          <w:tab w:val="num" w:pos="0"/>
        </w:tabs>
      </w:pPr>
      <w:rPr>
        <w:rFonts w:ascii="Wingdings 2" w:hAnsi="Wingdings 2" w:cs="Wingdings 2"/>
      </w:rPr>
    </w:lvl>
    <w:lvl w:ilvl="2">
      <w:start w:val="1"/>
      <w:numFmt w:val="bullet"/>
      <w:suff w:val="nothing"/>
      <w:lvlText w:val="■"/>
      <w:lvlJc w:val="left"/>
      <w:pPr>
        <w:tabs>
          <w:tab w:val="num" w:pos="0"/>
        </w:tabs>
      </w:pPr>
      <w:rPr>
        <w:rFonts w:ascii="StarSymbol" w:eastAsia="StarSymbol"/>
      </w:rPr>
    </w:lvl>
    <w:lvl w:ilvl="3">
      <w:start w:val="1"/>
      <w:numFmt w:val="bullet"/>
      <w:suff w:val="nothing"/>
      <w:lvlText w:val=""/>
      <w:lvlJc w:val="left"/>
      <w:pPr>
        <w:tabs>
          <w:tab w:val="num" w:pos="0"/>
        </w:tabs>
      </w:pPr>
      <w:rPr>
        <w:rFonts w:ascii="Wingdings" w:hAnsi="Wingdings" w:cs="Wingdings"/>
      </w:rPr>
    </w:lvl>
    <w:lvl w:ilvl="4">
      <w:start w:val="1"/>
      <w:numFmt w:val="bullet"/>
      <w:suff w:val="nothing"/>
      <w:lvlText w:val=""/>
      <w:lvlJc w:val="left"/>
      <w:pPr>
        <w:tabs>
          <w:tab w:val="num" w:pos="0"/>
        </w:tabs>
      </w:pPr>
      <w:rPr>
        <w:rFonts w:ascii="Wingdings 2" w:hAnsi="Wingdings 2" w:cs="Wingdings 2"/>
      </w:rPr>
    </w:lvl>
    <w:lvl w:ilvl="5">
      <w:start w:val="1"/>
      <w:numFmt w:val="bullet"/>
      <w:suff w:val="nothing"/>
      <w:lvlText w:val="■"/>
      <w:lvlJc w:val="left"/>
      <w:pPr>
        <w:tabs>
          <w:tab w:val="num" w:pos="0"/>
        </w:tabs>
      </w:pPr>
      <w:rPr>
        <w:rFonts w:ascii="StarSymbol" w:eastAsia="StarSymbol"/>
      </w:rPr>
    </w:lvl>
    <w:lvl w:ilvl="6">
      <w:start w:val="1"/>
      <w:numFmt w:val="bullet"/>
      <w:suff w:val="nothing"/>
      <w:lvlText w:val=""/>
      <w:lvlJc w:val="left"/>
      <w:pPr>
        <w:tabs>
          <w:tab w:val="num" w:pos="0"/>
        </w:tabs>
      </w:pPr>
      <w:rPr>
        <w:rFonts w:ascii="Wingdings" w:hAnsi="Wingdings" w:cs="Wingdings"/>
      </w:rPr>
    </w:lvl>
    <w:lvl w:ilvl="7">
      <w:start w:val="1"/>
      <w:numFmt w:val="bullet"/>
      <w:suff w:val="nothing"/>
      <w:lvlText w:val=""/>
      <w:lvlJc w:val="left"/>
      <w:pPr>
        <w:tabs>
          <w:tab w:val="num" w:pos="0"/>
        </w:tabs>
      </w:pPr>
      <w:rPr>
        <w:rFonts w:ascii="Wingdings 2" w:hAnsi="Wingdings 2" w:cs="Wingdings 2"/>
      </w:rPr>
    </w:lvl>
    <w:lvl w:ilvl="8">
      <w:start w:val="1"/>
      <w:numFmt w:val="bullet"/>
      <w:suff w:val="nothing"/>
      <w:lvlText w:val="■"/>
      <w:lvlJc w:val="left"/>
      <w:pPr>
        <w:tabs>
          <w:tab w:val="num" w:pos="0"/>
        </w:tabs>
      </w:pPr>
      <w:rPr>
        <w:rFonts w:ascii="StarSymbol" w:eastAsia="StarSymbol"/>
      </w:rPr>
    </w:lvl>
  </w:abstractNum>
  <w:abstractNum w:abstractNumId="3">
    <w:nsid w:val="00000013"/>
    <w:multiLevelType w:val="multilevel"/>
    <w:tmpl w:val="00000013"/>
    <w:name w:val="WW8Num19"/>
    <w:lvl w:ilvl="0">
      <w:start w:val="1"/>
      <w:numFmt w:val="bullet"/>
      <w:lvlText w:val=""/>
      <w:lvlJc w:val="left"/>
      <w:pPr>
        <w:tabs>
          <w:tab w:val="num" w:pos="1020"/>
        </w:tabs>
        <w:ind w:left="1020" w:hanging="360"/>
      </w:pPr>
      <w:rPr>
        <w:rFonts w:ascii="Symbol" w:hAnsi="Symbol" w:cs="Symbol"/>
      </w:rPr>
    </w:lvl>
    <w:lvl w:ilvl="1">
      <w:start w:val="1"/>
      <w:numFmt w:val="bullet"/>
      <w:lvlText w:val="◦"/>
      <w:lvlJc w:val="left"/>
      <w:pPr>
        <w:tabs>
          <w:tab w:val="num" w:pos="1380"/>
        </w:tabs>
        <w:ind w:left="1380" w:hanging="360"/>
      </w:pPr>
      <w:rPr>
        <w:rFonts w:ascii="OpenSymbol" w:eastAsia="OpenSymbol"/>
      </w:rPr>
    </w:lvl>
    <w:lvl w:ilvl="2">
      <w:start w:val="1"/>
      <w:numFmt w:val="bullet"/>
      <w:lvlText w:val="▪"/>
      <w:lvlJc w:val="left"/>
      <w:pPr>
        <w:tabs>
          <w:tab w:val="num" w:pos="1740"/>
        </w:tabs>
        <w:ind w:left="1740" w:hanging="360"/>
      </w:pPr>
      <w:rPr>
        <w:rFonts w:ascii="OpenSymbol" w:eastAsia="OpenSymbol"/>
      </w:rPr>
    </w:lvl>
    <w:lvl w:ilvl="3">
      <w:start w:val="1"/>
      <w:numFmt w:val="bullet"/>
      <w:lvlText w:val=""/>
      <w:lvlJc w:val="left"/>
      <w:pPr>
        <w:tabs>
          <w:tab w:val="num" w:pos="2100"/>
        </w:tabs>
        <w:ind w:left="2100" w:hanging="360"/>
      </w:pPr>
      <w:rPr>
        <w:rFonts w:ascii="Symbol" w:hAnsi="Symbol" w:cs="Symbol"/>
      </w:rPr>
    </w:lvl>
    <w:lvl w:ilvl="4">
      <w:start w:val="1"/>
      <w:numFmt w:val="bullet"/>
      <w:lvlText w:val="◦"/>
      <w:lvlJc w:val="left"/>
      <w:pPr>
        <w:tabs>
          <w:tab w:val="num" w:pos="2460"/>
        </w:tabs>
        <w:ind w:left="2460" w:hanging="360"/>
      </w:pPr>
      <w:rPr>
        <w:rFonts w:ascii="OpenSymbol" w:eastAsia="OpenSymbol"/>
      </w:rPr>
    </w:lvl>
    <w:lvl w:ilvl="5">
      <w:start w:val="1"/>
      <w:numFmt w:val="bullet"/>
      <w:lvlText w:val="▪"/>
      <w:lvlJc w:val="left"/>
      <w:pPr>
        <w:tabs>
          <w:tab w:val="num" w:pos="2820"/>
        </w:tabs>
        <w:ind w:left="2820" w:hanging="360"/>
      </w:pPr>
      <w:rPr>
        <w:rFonts w:ascii="OpenSymbol" w:eastAsia="OpenSymbol"/>
      </w:rPr>
    </w:lvl>
    <w:lvl w:ilvl="6">
      <w:start w:val="1"/>
      <w:numFmt w:val="bullet"/>
      <w:lvlText w:val=""/>
      <w:lvlJc w:val="left"/>
      <w:pPr>
        <w:tabs>
          <w:tab w:val="num" w:pos="3180"/>
        </w:tabs>
        <w:ind w:left="3180" w:hanging="360"/>
      </w:pPr>
      <w:rPr>
        <w:rFonts w:ascii="Symbol" w:hAnsi="Symbol" w:cs="Symbol"/>
      </w:rPr>
    </w:lvl>
    <w:lvl w:ilvl="7">
      <w:start w:val="1"/>
      <w:numFmt w:val="bullet"/>
      <w:lvlText w:val="◦"/>
      <w:lvlJc w:val="left"/>
      <w:pPr>
        <w:tabs>
          <w:tab w:val="num" w:pos="3540"/>
        </w:tabs>
        <w:ind w:left="3540" w:hanging="360"/>
      </w:pPr>
      <w:rPr>
        <w:rFonts w:ascii="OpenSymbol" w:eastAsia="OpenSymbol"/>
      </w:rPr>
    </w:lvl>
    <w:lvl w:ilvl="8">
      <w:start w:val="1"/>
      <w:numFmt w:val="bullet"/>
      <w:lvlText w:val="▪"/>
      <w:lvlJc w:val="left"/>
      <w:pPr>
        <w:tabs>
          <w:tab w:val="num" w:pos="3900"/>
        </w:tabs>
        <w:ind w:left="3900" w:hanging="360"/>
      </w:pPr>
      <w:rPr>
        <w:rFonts w:ascii="OpenSymbol" w:eastAsia="OpenSymbol"/>
      </w:rPr>
    </w:lvl>
  </w:abstractNum>
  <w:abstractNum w:abstractNumId="4">
    <w:nsid w:val="00000014"/>
    <w:multiLevelType w:val="singleLevel"/>
    <w:tmpl w:val="00000014"/>
    <w:name w:val="WW8Num24"/>
    <w:lvl w:ilvl="0">
      <w:start w:val="1"/>
      <w:numFmt w:val="bullet"/>
      <w:lvlText w:val=""/>
      <w:lvlJc w:val="left"/>
      <w:pPr>
        <w:tabs>
          <w:tab w:val="num" w:pos="284"/>
        </w:tabs>
        <w:ind w:left="284" w:hanging="284"/>
      </w:pPr>
      <w:rPr>
        <w:rFonts w:ascii="Symbol" w:hAnsi="Symbol" w:cs="Symbol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oNotTrackMove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5118E"/>
    <w:rsid w:val="000158E1"/>
    <w:rsid w:val="00034442"/>
    <w:rsid w:val="00103C50"/>
    <w:rsid w:val="00136D07"/>
    <w:rsid w:val="00166D44"/>
    <w:rsid w:val="00187E53"/>
    <w:rsid w:val="00231733"/>
    <w:rsid w:val="0024677F"/>
    <w:rsid w:val="0025794E"/>
    <w:rsid w:val="002A4685"/>
    <w:rsid w:val="002D4F26"/>
    <w:rsid w:val="002D6CA1"/>
    <w:rsid w:val="002F7E41"/>
    <w:rsid w:val="003510F7"/>
    <w:rsid w:val="003E7AB0"/>
    <w:rsid w:val="003F7782"/>
    <w:rsid w:val="00413B56"/>
    <w:rsid w:val="004452F2"/>
    <w:rsid w:val="004B7F47"/>
    <w:rsid w:val="004D7DBD"/>
    <w:rsid w:val="004F1AED"/>
    <w:rsid w:val="00595992"/>
    <w:rsid w:val="005F0389"/>
    <w:rsid w:val="0066083F"/>
    <w:rsid w:val="006E53F7"/>
    <w:rsid w:val="006E67DA"/>
    <w:rsid w:val="00705DF0"/>
    <w:rsid w:val="007530E6"/>
    <w:rsid w:val="00753217"/>
    <w:rsid w:val="0077168C"/>
    <w:rsid w:val="00794CA1"/>
    <w:rsid w:val="007A0DF9"/>
    <w:rsid w:val="007C6424"/>
    <w:rsid w:val="007F4737"/>
    <w:rsid w:val="008457B2"/>
    <w:rsid w:val="0090774C"/>
    <w:rsid w:val="0091288A"/>
    <w:rsid w:val="009506E5"/>
    <w:rsid w:val="009527DC"/>
    <w:rsid w:val="009824B4"/>
    <w:rsid w:val="00996222"/>
    <w:rsid w:val="009C2056"/>
    <w:rsid w:val="009C76A5"/>
    <w:rsid w:val="009D3D03"/>
    <w:rsid w:val="009E2668"/>
    <w:rsid w:val="00A10ADB"/>
    <w:rsid w:val="00A14E93"/>
    <w:rsid w:val="00A7184C"/>
    <w:rsid w:val="00B20D42"/>
    <w:rsid w:val="00B35EF3"/>
    <w:rsid w:val="00B40639"/>
    <w:rsid w:val="00B77553"/>
    <w:rsid w:val="00B96525"/>
    <w:rsid w:val="00BB34E7"/>
    <w:rsid w:val="00C144B5"/>
    <w:rsid w:val="00C424AC"/>
    <w:rsid w:val="00C94167"/>
    <w:rsid w:val="00D54B80"/>
    <w:rsid w:val="00D61183"/>
    <w:rsid w:val="00D76BE7"/>
    <w:rsid w:val="00DC1EAD"/>
    <w:rsid w:val="00DD42CB"/>
    <w:rsid w:val="00E67792"/>
    <w:rsid w:val="00EA631C"/>
    <w:rsid w:val="00EE0B3A"/>
    <w:rsid w:val="00F5118E"/>
    <w:rsid w:val="00FF5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118E"/>
    <w:pPr>
      <w:spacing w:after="200" w:line="276" w:lineRule="auto"/>
    </w:pPr>
    <w:rPr>
      <w:rFonts w:eastAsia="Times New Roman" w:cs="Calibr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rsid w:val="00F5118E"/>
    <w:pPr>
      <w:spacing w:after="0" w:line="240" w:lineRule="auto"/>
      <w:jc w:val="center"/>
    </w:pPr>
    <w:rPr>
      <w:rFonts w:ascii="Times New Roman" w:hAnsi="Times New Roman" w:cs="Times New Roman"/>
      <w:b/>
      <w:bCs/>
      <w:i/>
      <w:iCs/>
      <w:sz w:val="44"/>
      <w:szCs w:val="44"/>
    </w:rPr>
  </w:style>
  <w:style w:type="character" w:customStyle="1" w:styleId="a4">
    <w:name w:val="Основной текст Знак"/>
    <w:link w:val="a3"/>
    <w:uiPriority w:val="99"/>
    <w:semiHidden/>
    <w:locked/>
    <w:rsid w:val="00F5118E"/>
    <w:rPr>
      <w:rFonts w:ascii="Times New Roman" w:hAnsi="Times New Roman" w:cs="Times New Roman"/>
      <w:b/>
      <w:bCs/>
      <w:i/>
      <w:iCs/>
      <w:sz w:val="20"/>
      <w:szCs w:val="20"/>
      <w:lang w:eastAsia="ru-RU"/>
    </w:rPr>
  </w:style>
  <w:style w:type="table" w:styleId="a5">
    <w:name w:val="Table Grid"/>
    <w:basedOn w:val="a1"/>
    <w:uiPriority w:val="99"/>
    <w:rsid w:val="009527DC"/>
    <w:rPr>
      <w:rFonts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 Spacing"/>
    <w:uiPriority w:val="99"/>
    <w:qFormat/>
    <w:rsid w:val="00103C50"/>
    <w:rPr>
      <w:rFonts w:eastAsia="Times New Roman" w:cs="Calibri"/>
      <w:sz w:val="22"/>
      <w:szCs w:val="22"/>
    </w:rPr>
  </w:style>
  <w:style w:type="table" w:customStyle="1" w:styleId="GridTableLight">
    <w:name w:val="Grid Table Light"/>
    <w:uiPriority w:val="99"/>
    <w:rsid w:val="00103C50"/>
    <w:rPr>
      <w:rFonts w:cs="Calibri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rsid w:val="007716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link w:val="a7"/>
    <w:uiPriority w:val="99"/>
    <w:semiHidden/>
    <w:locked/>
    <w:rsid w:val="0077168C"/>
    <w:rPr>
      <w:rFonts w:ascii="Segoe UI" w:hAnsi="Segoe UI" w:cs="Segoe UI"/>
      <w:sz w:val="18"/>
      <w:szCs w:val="1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960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1850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185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1850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185050"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1" w:color="CFCFCF"/>
            <w:bottom w:val="none" w:sz="0" w:space="0" w:color="auto"/>
            <w:right w:val="none" w:sz="0" w:space="0" w:color="auto"/>
          </w:divBdr>
        </w:div>
      </w:divsChild>
    </w:div>
    <w:div w:id="11731850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185053"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1" w:color="CFCFCF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8EE778-EF9E-491B-AA84-3ADEEF3754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5</Pages>
  <Words>1736</Words>
  <Characters>9897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11610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</dc:creator>
  <cp:lastModifiedBy>Садик</cp:lastModifiedBy>
  <cp:revision>4</cp:revision>
  <cp:lastPrinted>2019-09-09T08:08:00Z</cp:lastPrinted>
  <dcterms:created xsi:type="dcterms:W3CDTF">2020-09-08T06:34:00Z</dcterms:created>
  <dcterms:modified xsi:type="dcterms:W3CDTF">2022-09-16T06:43:00Z</dcterms:modified>
</cp:coreProperties>
</file>